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0CD" w:rsidRPr="00C40671" w:rsidRDefault="00FC30CD" w:rsidP="00A61DB9">
      <w:pPr>
        <w:pStyle w:val="13"/>
        <w:keepNext/>
        <w:keepLines/>
        <w:shd w:val="clear" w:color="auto" w:fill="auto"/>
        <w:spacing w:before="0"/>
        <w:ind w:right="320"/>
        <w:jc w:val="left"/>
        <w:rPr>
          <w:b/>
          <w:sz w:val="28"/>
          <w:szCs w:val="28"/>
        </w:rPr>
      </w:pPr>
      <w:bookmarkStart w:id="0" w:name="bookmark16"/>
      <w:bookmarkStart w:id="1" w:name="bookmark0"/>
    </w:p>
    <w:p w:rsidR="00A61DB9" w:rsidRPr="006B5F5D" w:rsidRDefault="00A61DB9" w:rsidP="00A61DB9">
      <w:pPr>
        <w:pStyle w:val="13"/>
        <w:keepNext/>
        <w:keepLines/>
        <w:shd w:val="clear" w:color="auto" w:fill="auto"/>
        <w:spacing w:before="0"/>
        <w:ind w:right="320"/>
        <w:rPr>
          <w:sz w:val="28"/>
          <w:szCs w:val="28"/>
        </w:rPr>
      </w:pPr>
      <w:r w:rsidRPr="006B5F5D">
        <w:rPr>
          <w:sz w:val="28"/>
          <w:szCs w:val="28"/>
        </w:rPr>
        <w:t xml:space="preserve">                                                   «УТВЕРЖДАЮ»</w:t>
      </w:r>
    </w:p>
    <w:p w:rsidR="00A61DB9" w:rsidRPr="006B5F5D" w:rsidRDefault="00A61DB9" w:rsidP="00A61DB9">
      <w:pPr>
        <w:pStyle w:val="13"/>
        <w:keepNext/>
        <w:keepLines/>
        <w:shd w:val="clear" w:color="auto" w:fill="auto"/>
        <w:spacing w:before="0"/>
        <w:ind w:right="-63"/>
        <w:rPr>
          <w:sz w:val="28"/>
          <w:szCs w:val="28"/>
        </w:rPr>
      </w:pPr>
      <w:r w:rsidRPr="006B5F5D">
        <w:rPr>
          <w:sz w:val="28"/>
          <w:szCs w:val="28"/>
        </w:rPr>
        <w:t xml:space="preserve">                                                 Директор М</w:t>
      </w:r>
      <w:r w:rsidR="00E10DDF" w:rsidRPr="006B5F5D">
        <w:rPr>
          <w:sz w:val="28"/>
          <w:szCs w:val="28"/>
        </w:rPr>
        <w:t>БО</w:t>
      </w:r>
      <w:r w:rsidRPr="006B5F5D">
        <w:rPr>
          <w:sz w:val="28"/>
          <w:szCs w:val="28"/>
        </w:rPr>
        <w:t>У</w:t>
      </w:r>
      <w:r w:rsidR="00913766" w:rsidRPr="006B5F5D">
        <w:rPr>
          <w:sz w:val="28"/>
          <w:szCs w:val="28"/>
        </w:rPr>
        <w:t xml:space="preserve"> ДО</w:t>
      </w:r>
      <w:r w:rsidR="00E10DDF" w:rsidRPr="006B5F5D">
        <w:rPr>
          <w:sz w:val="28"/>
          <w:szCs w:val="28"/>
        </w:rPr>
        <w:t xml:space="preserve"> «</w:t>
      </w:r>
      <w:r w:rsidRPr="006B5F5D">
        <w:rPr>
          <w:sz w:val="28"/>
          <w:szCs w:val="28"/>
        </w:rPr>
        <w:t>ДХШ№1»</w:t>
      </w:r>
    </w:p>
    <w:p w:rsidR="00A61DB9" w:rsidRPr="006B5F5D" w:rsidRDefault="00A61DB9" w:rsidP="00A61DB9">
      <w:pPr>
        <w:pStyle w:val="13"/>
        <w:keepNext/>
        <w:keepLines/>
        <w:shd w:val="clear" w:color="auto" w:fill="auto"/>
        <w:spacing w:before="0"/>
        <w:ind w:right="-63"/>
        <w:rPr>
          <w:sz w:val="28"/>
          <w:szCs w:val="28"/>
        </w:rPr>
      </w:pPr>
      <w:r w:rsidRPr="006B5F5D">
        <w:rPr>
          <w:sz w:val="28"/>
          <w:szCs w:val="28"/>
        </w:rPr>
        <w:t xml:space="preserve">                                                </w:t>
      </w:r>
      <w:proofErr w:type="spellStart"/>
      <w:r w:rsidRPr="006B5F5D">
        <w:rPr>
          <w:sz w:val="28"/>
          <w:szCs w:val="28"/>
        </w:rPr>
        <w:t>_________________П.Н.Дроздов</w:t>
      </w:r>
      <w:proofErr w:type="spellEnd"/>
    </w:p>
    <w:p w:rsidR="00A61DB9" w:rsidRPr="006B5F5D" w:rsidRDefault="00A61DB9" w:rsidP="00A61DB9">
      <w:pPr>
        <w:pStyle w:val="13"/>
        <w:keepNext/>
        <w:keepLines/>
        <w:shd w:val="clear" w:color="auto" w:fill="auto"/>
        <w:spacing w:before="0"/>
        <w:ind w:right="-63"/>
        <w:jc w:val="left"/>
        <w:rPr>
          <w:sz w:val="28"/>
          <w:szCs w:val="28"/>
        </w:rPr>
      </w:pPr>
      <w:r w:rsidRPr="006B5F5D">
        <w:rPr>
          <w:sz w:val="28"/>
          <w:szCs w:val="28"/>
        </w:rPr>
        <w:t xml:space="preserve">                                                  </w:t>
      </w:r>
      <w:r w:rsidR="00535A60" w:rsidRPr="006B5F5D">
        <w:rPr>
          <w:sz w:val="28"/>
          <w:szCs w:val="28"/>
        </w:rPr>
        <w:t xml:space="preserve">            </w:t>
      </w:r>
      <w:r w:rsidRPr="006B5F5D">
        <w:rPr>
          <w:sz w:val="28"/>
          <w:szCs w:val="28"/>
        </w:rPr>
        <w:t xml:space="preserve"> «_____»___________</w:t>
      </w:r>
      <w:r w:rsidR="00535A60" w:rsidRPr="006B5F5D">
        <w:rPr>
          <w:sz w:val="28"/>
          <w:szCs w:val="28"/>
        </w:rPr>
        <w:t>___</w:t>
      </w:r>
      <w:r w:rsidR="006B5F5D" w:rsidRPr="006B5F5D">
        <w:rPr>
          <w:sz w:val="28"/>
          <w:szCs w:val="28"/>
        </w:rPr>
        <w:t xml:space="preserve">   2025</w:t>
      </w:r>
      <w:r w:rsidR="00197E3A" w:rsidRPr="006B5F5D">
        <w:rPr>
          <w:sz w:val="28"/>
          <w:szCs w:val="28"/>
        </w:rPr>
        <w:t xml:space="preserve"> </w:t>
      </w:r>
      <w:r w:rsidRPr="006B5F5D">
        <w:rPr>
          <w:sz w:val="28"/>
          <w:szCs w:val="28"/>
        </w:rPr>
        <w:t>год.</w:t>
      </w:r>
    </w:p>
    <w:p w:rsidR="00A61DB9" w:rsidRPr="00C40671" w:rsidRDefault="00A61DB9" w:rsidP="00A61DB9">
      <w:pPr>
        <w:pStyle w:val="13"/>
        <w:keepNext/>
        <w:keepLines/>
        <w:shd w:val="clear" w:color="auto" w:fill="auto"/>
        <w:spacing w:before="0"/>
        <w:ind w:right="320"/>
        <w:rPr>
          <w:b/>
          <w:sz w:val="28"/>
          <w:szCs w:val="28"/>
        </w:rPr>
      </w:pPr>
    </w:p>
    <w:p w:rsidR="00A61DB9" w:rsidRDefault="00A61DB9" w:rsidP="00A61DB9">
      <w:pPr>
        <w:pStyle w:val="13"/>
        <w:keepNext/>
        <w:keepLines/>
        <w:shd w:val="clear" w:color="auto" w:fill="auto"/>
        <w:spacing w:before="0"/>
        <w:ind w:right="320"/>
        <w:rPr>
          <w:b/>
          <w:sz w:val="32"/>
          <w:szCs w:val="32"/>
        </w:rPr>
      </w:pPr>
    </w:p>
    <w:p w:rsidR="00A61DB9" w:rsidRDefault="00A61DB9" w:rsidP="00A61DB9">
      <w:pPr>
        <w:pStyle w:val="13"/>
        <w:keepNext/>
        <w:keepLines/>
        <w:shd w:val="clear" w:color="auto" w:fill="auto"/>
        <w:spacing w:before="0"/>
        <w:ind w:right="320"/>
        <w:rPr>
          <w:b/>
          <w:sz w:val="32"/>
          <w:szCs w:val="32"/>
        </w:rPr>
      </w:pPr>
    </w:p>
    <w:p w:rsidR="00A61DB9" w:rsidRPr="00400F47" w:rsidRDefault="00A61DB9" w:rsidP="00A61DB9">
      <w:pPr>
        <w:pStyle w:val="13"/>
        <w:keepNext/>
        <w:keepLines/>
        <w:shd w:val="clear" w:color="auto" w:fill="auto"/>
        <w:spacing w:before="0"/>
        <w:ind w:right="320"/>
        <w:rPr>
          <w:b/>
          <w:sz w:val="32"/>
          <w:szCs w:val="32"/>
        </w:rPr>
      </w:pPr>
    </w:p>
    <w:p w:rsidR="00A61DB9" w:rsidRPr="006B5F5D" w:rsidRDefault="00596210" w:rsidP="00A61DB9">
      <w:pPr>
        <w:pStyle w:val="13"/>
        <w:keepNext/>
        <w:keepLines/>
        <w:shd w:val="clear" w:color="auto" w:fill="auto"/>
        <w:spacing w:before="0"/>
        <w:ind w:right="320"/>
        <w:rPr>
          <w:b/>
          <w:sz w:val="28"/>
          <w:szCs w:val="28"/>
        </w:rPr>
      </w:pPr>
      <w:r w:rsidRPr="006B5F5D">
        <w:rPr>
          <w:b/>
          <w:sz w:val="28"/>
          <w:szCs w:val="28"/>
        </w:rPr>
        <w:t>П</w:t>
      </w:r>
      <w:bookmarkEnd w:id="0"/>
      <w:r w:rsidRPr="006B5F5D">
        <w:rPr>
          <w:b/>
          <w:sz w:val="28"/>
          <w:szCs w:val="28"/>
        </w:rPr>
        <w:t>ЛАН</w:t>
      </w:r>
    </w:p>
    <w:p w:rsidR="00A61DB9" w:rsidRPr="006B5F5D" w:rsidRDefault="00724CF3" w:rsidP="00596210">
      <w:pPr>
        <w:pStyle w:val="80"/>
        <w:shd w:val="clear" w:color="auto" w:fill="auto"/>
        <w:spacing w:after="0" w:line="276" w:lineRule="auto"/>
        <w:ind w:right="320"/>
        <w:rPr>
          <w:b/>
          <w:sz w:val="28"/>
          <w:szCs w:val="28"/>
        </w:rPr>
      </w:pPr>
      <w:r w:rsidRPr="006B5F5D">
        <w:rPr>
          <w:b/>
          <w:sz w:val="28"/>
          <w:szCs w:val="28"/>
        </w:rPr>
        <w:t>у</w:t>
      </w:r>
      <w:r w:rsidR="00A61DB9" w:rsidRPr="006B5F5D">
        <w:rPr>
          <w:b/>
          <w:sz w:val="28"/>
          <w:szCs w:val="28"/>
        </w:rPr>
        <w:t xml:space="preserve">чебной  воспитательной </w:t>
      </w:r>
      <w:r w:rsidR="00596210" w:rsidRPr="006B5F5D">
        <w:rPr>
          <w:b/>
          <w:sz w:val="28"/>
          <w:szCs w:val="28"/>
        </w:rPr>
        <w:t xml:space="preserve"> </w:t>
      </w:r>
      <w:r w:rsidR="00A61DB9" w:rsidRPr="006B5F5D">
        <w:rPr>
          <w:b/>
          <w:sz w:val="28"/>
          <w:szCs w:val="28"/>
        </w:rPr>
        <w:t xml:space="preserve">и методической работы </w:t>
      </w:r>
    </w:p>
    <w:p w:rsidR="00A61DB9" w:rsidRPr="006B5F5D" w:rsidRDefault="00596210" w:rsidP="00A61DB9">
      <w:pPr>
        <w:pStyle w:val="80"/>
        <w:shd w:val="clear" w:color="auto" w:fill="auto"/>
        <w:spacing w:after="0" w:line="276" w:lineRule="auto"/>
        <w:ind w:right="320"/>
        <w:rPr>
          <w:b/>
          <w:sz w:val="28"/>
          <w:szCs w:val="28"/>
        </w:rPr>
      </w:pPr>
      <w:r w:rsidRPr="006B5F5D">
        <w:rPr>
          <w:b/>
          <w:sz w:val="28"/>
          <w:szCs w:val="28"/>
        </w:rPr>
        <w:t>МБОУ ДО «</w:t>
      </w:r>
      <w:r w:rsidR="00A61DB9" w:rsidRPr="006B5F5D">
        <w:rPr>
          <w:b/>
          <w:sz w:val="28"/>
          <w:szCs w:val="28"/>
        </w:rPr>
        <w:t>Детской художественной школы № 1</w:t>
      </w:r>
      <w:r w:rsidRPr="006B5F5D">
        <w:rPr>
          <w:b/>
          <w:sz w:val="28"/>
          <w:szCs w:val="28"/>
        </w:rPr>
        <w:t>»</w:t>
      </w:r>
    </w:p>
    <w:p w:rsidR="00A61DB9" w:rsidRPr="006B5F5D" w:rsidRDefault="006B5F5D" w:rsidP="00A61DB9">
      <w:pPr>
        <w:pStyle w:val="80"/>
        <w:shd w:val="clear" w:color="auto" w:fill="auto"/>
        <w:spacing w:after="0" w:line="276" w:lineRule="auto"/>
        <w:ind w:right="320"/>
        <w:rPr>
          <w:b/>
          <w:sz w:val="28"/>
          <w:szCs w:val="28"/>
        </w:rPr>
      </w:pPr>
      <w:r w:rsidRPr="006B5F5D">
        <w:rPr>
          <w:b/>
          <w:sz w:val="28"/>
          <w:szCs w:val="28"/>
        </w:rPr>
        <w:t xml:space="preserve"> на 2025 - 2026</w:t>
      </w:r>
      <w:r w:rsidR="00A61DB9" w:rsidRPr="006B5F5D">
        <w:rPr>
          <w:b/>
          <w:sz w:val="28"/>
          <w:szCs w:val="28"/>
        </w:rPr>
        <w:t xml:space="preserve"> учебный год.</w:t>
      </w:r>
    </w:p>
    <w:p w:rsidR="00A61DB9" w:rsidRPr="006B5F5D" w:rsidRDefault="00A61DB9" w:rsidP="00A61DB9">
      <w:pPr>
        <w:pStyle w:val="80"/>
        <w:shd w:val="clear" w:color="auto" w:fill="auto"/>
        <w:spacing w:after="0" w:line="276" w:lineRule="auto"/>
        <w:ind w:right="320"/>
        <w:rPr>
          <w:sz w:val="28"/>
          <w:szCs w:val="28"/>
        </w:rPr>
      </w:pPr>
    </w:p>
    <w:p w:rsidR="00A61DB9" w:rsidRPr="006B5F5D" w:rsidRDefault="00A61DB9" w:rsidP="00A61DB9">
      <w:pPr>
        <w:pStyle w:val="80"/>
        <w:shd w:val="clear" w:color="auto" w:fill="auto"/>
        <w:spacing w:after="0" w:line="276" w:lineRule="auto"/>
        <w:ind w:right="320"/>
        <w:rPr>
          <w:sz w:val="28"/>
          <w:szCs w:val="28"/>
        </w:rPr>
      </w:pPr>
    </w:p>
    <w:p w:rsidR="00A61DB9" w:rsidRPr="006B5F5D" w:rsidRDefault="00A61DB9" w:rsidP="00A61DB9">
      <w:pPr>
        <w:pStyle w:val="80"/>
        <w:shd w:val="clear" w:color="auto" w:fill="auto"/>
        <w:spacing w:after="0" w:line="276" w:lineRule="auto"/>
        <w:ind w:left="-284" w:right="320"/>
        <w:rPr>
          <w:sz w:val="28"/>
          <w:szCs w:val="28"/>
        </w:rPr>
      </w:pP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Основные цели и задачи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84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Работа педагогического совета.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80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Методическая работа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80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Учебная воспитательная работа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84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Выставочная деятельность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87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>Работа с родителями</w:t>
      </w:r>
    </w:p>
    <w:p w:rsidR="00A61DB9" w:rsidRPr="006B5F5D" w:rsidRDefault="00A61DB9" w:rsidP="00A61DB9">
      <w:pPr>
        <w:pStyle w:val="80"/>
        <w:numPr>
          <w:ilvl w:val="0"/>
          <w:numId w:val="13"/>
        </w:numPr>
        <w:shd w:val="clear" w:color="auto" w:fill="auto"/>
        <w:tabs>
          <w:tab w:val="left" w:pos="369"/>
          <w:tab w:val="left" w:pos="1134"/>
        </w:tabs>
        <w:spacing w:after="0"/>
        <w:ind w:left="567"/>
        <w:jc w:val="left"/>
        <w:rPr>
          <w:sz w:val="28"/>
          <w:szCs w:val="28"/>
        </w:rPr>
      </w:pPr>
      <w:r w:rsidRPr="006B5F5D">
        <w:rPr>
          <w:sz w:val="28"/>
          <w:szCs w:val="28"/>
        </w:rPr>
        <w:t xml:space="preserve">Укрепление учебной материальной базы. </w:t>
      </w:r>
    </w:p>
    <w:p w:rsidR="00A61DB9" w:rsidRDefault="00A61DB9" w:rsidP="00A61DB9">
      <w:pPr>
        <w:pStyle w:val="80"/>
        <w:shd w:val="clear" w:color="auto" w:fill="auto"/>
        <w:tabs>
          <w:tab w:val="left" w:pos="369"/>
          <w:tab w:val="left" w:pos="1134"/>
        </w:tabs>
        <w:spacing w:after="0"/>
        <w:ind w:left="567"/>
        <w:jc w:val="left"/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  <w:r>
        <w:t xml:space="preserve">                                            </w:t>
      </w: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4"/>
          <w:szCs w:val="24"/>
        </w:rPr>
      </w:pPr>
    </w:p>
    <w:p w:rsidR="006932EC" w:rsidRDefault="006932EC" w:rsidP="00A61DB9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4"/>
          <w:szCs w:val="24"/>
        </w:rPr>
      </w:pPr>
    </w:p>
    <w:p w:rsidR="006B5F5D" w:rsidRDefault="006B5F5D" w:rsidP="00A61DB9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4"/>
          <w:szCs w:val="24"/>
        </w:rPr>
      </w:pPr>
    </w:p>
    <w:p w:rsidR="00596210" w:rsidRPr="00232C3F" w:rsidRDefault="00596210" w:rsidP="00A61DB9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4"/>
          <w:szCs w:val="24"/>
        </w:rPr>
      </w:pPr>
    </w:p>
    <w:p w:rsidR="00A61DB9" w:rsidRDefault="00A61DB9" w:rsidP="00A61DB9">
      <w:pPr>
        <w:pStyle w:val="80"/>
        <w:shd w:val="clear" w:color="auto" w:fill="auto"/>
        <w:tabs>
          <w:tab w:val="left" w:pos="369"/>
        </w:tabs>
        <w:spacing w:after="0"/>
        <w:jc w:val="left"/>
      </w:pPr>
    </w:p>
    <w:p w:rsidR="00656B6F" w:rsidRPr="006932EC" w:rsidRDefault="009F1622" w:rsidP="00232C3F">
      <w:pPr>
        <w:pStyle w:val="80"/>
        <w:shd w:val="clear" w:color="auto" w:fill="auto"/>
        <w:tabs>
          <w:tab w:val="left" w:pos="369"/>
        </w:tabs>
        <w:spacing w:after="0"/>
        <w:rPr>
          <w:b/>
          <w:sz w:val="28"/>
          <w:szCs w:val="28"/>
        </w:rPr>
      </w:pPr>
      <w:r w:rsidRPr="006932EC">
        <w:rPr>
          <w:b/>
          <w:sz w:val="28"/>
          <w:szCs w:val="28"/>
        </w:rPr>
        <w:lastRenderedPageBreak/>
        <w:t>Основные цели и задачи.</w:t>
      </w:r>
      <w:bookmarkEnd w:id="1"/>
    </w:p>
    <w:p w:rsidR="007C2F39" w:rsidRPr="00596210" w:rsidRDefault="007C2F39" w:rsidP="009811CD">
      <w:pPr>
        <w:pStyle w:val="20"/>
        <w:keepNext/>
        <w:keepLines/>
        <w:shd w:val="clear" w:color="auto" w:fill="auto"/>
        <w:tabs>
          <w:tab w:val="left" w:pos="9356"/>
        </w:tabs>
        <w:spacing w:after="0" w:line="330" w:lineRule="exact"/>
        <w:ind w:left="2420"/>
        <w:rPr>
          <w:sz w:val="28"/>
          <w:szCs w:val="28"/>
        </w:rPr>
      </w:pPr>
    </w:p>
    <w:p w:rsidR="00C51636" w:rsidRPr="00ED5AA5" w:rsidRDefault="009F1622" w:rsidP="006B5F5D">
      <w:pPr>
        <w:pStyle w:val="210"/>
        <w:numPr>
          <w:ilvl w:val="0"/>
          <w:numId w:val="1"/>
        </w:numPr>
        <w:shd w:val="clear" w:color="auto" w:fill="auto"/>
        <w:tabs>
          <w:tab w:val="left" w:pos="0"/>
          <w:tab w:val="left" w:pos="426"/>
          <w:tab w:val="left" w:pos="9356"/>
        </w:tabs>
        <w:spacing w:before="0" w:line="276" w:lineRule="auto"/>
        <w:ind w:firstLine="0"/>
        <w:jc w:val="both"/>
      </w:pPr>
      <w:r w:rsidRPr="00ED5AA5">
        <w:t>Дальнейшее совершенствование уч</w:t>
      </w:r>
      <w:r w:rsidR="00596210" w:rsidRPr="00ED5AA5">
        <w:t xml:space="preserve">ебного воспитательного процесса по программе: </w:t>
      </w:r>
    </w:p>
    <w:p w:rsidR="00C51636" w:rsidRPr="00ED5AA5" w:rsidRDefault="00596210" w:rsidP="006B5F5D">
      <w:pPr>
        <w:pStyle w:val="210"/>
        <w:numPr>
          <w:ilvl w:val="1"/>
          <w:numId w:val="21"/>
        </w:numPr>
        <w:shd w:val="clear" w:color="auto" w:fill="auto"/>
        <w:tabs>
          <w:tab w:val="left" w:pos="0"/>
          <w:tab w:val="left" w:pos="284"/>
          <w:tab w:val="left" w:pos="9356"/>
        </w:tabs>
        <w:spacing w:before="0" w:line="276" w:lineRule="auto"/>
        <w:ind w:left="426" w:hanging="426"/>
        <w:jc w:val="both"/>
      </w:pPr>
      <w:r w:rsidRPr="00ED5AA5">
        <w:t>До</w:t>
      </w:r>
      <w:r w:rsidR="00E2549C">
        <w:t xml:space="preserve">полнительная </w:t>
      </w:r>
      <w:proofErr w:type="spellStart"/>
      <w:r w:rsidR="00E2549C">
        <w:t>предпрофессиональн</w:t>
      </w:r>
      <w:r w:rsidRPr="00ED5AA5">
        <w:t>ая</w:t>
      </w:r>
      <w:proofErr w:type="spellEnd"/>
      <w:r w:rsidRPr="00ED5AA5">
        <w:t xml:space="preserve"> программа</w:t>
      </w:r>
      <w:r w:rsidR="00232C3F" w:rsidRPr="00ED5AA5">
        <w:t xml:space="preserve"> в области  изобра</w:t>
      </w:r>
      <w:r w:rsidRPr="00ED5AA5">
        <w:t>зительного искусств</w:t>
      </w:r>
      <w:r w:rsidR="00C51636" w:rsidRPr="00ED5AA5">
        <w:t>а «Живопись» (5 лет обучения)</w:t>
      </w:r>
      <w:r w:rsidR="006932EC" w:rsidRPr="00ED5AA5">
        <w:t xml:space="preserve"> (основное отделение)</w:t>
      </w:r>
    </w:p>
    <w:p w:rsidR="006932EC" w:rsidRPr="00ED5AA5" w:rsidRDefault="006932EC" w:rsidP="006B5F5D">
      <w:pPr>
        <w:pStyle w:val="210"/>
        <w:numPr>
          <w:ilvl w:val="1"/>
          <w:numId w:val="21"/>
        </w:numPr>
        <w:shd w:val="clear" w:color="auto" w:fill="auto"/>
        <w:tabs>
          <w:tab w:val="left" w:pos="0"/>
          <w:tab w:val="left" w:pos="284"/>
          <w:tab w:val="left" w:pos="9356"/>
        </w:tabs>
        <w:spacing w:before="0" w:line="276" w:lineRule="auto"/>
        <w:ind w:left="426" w:hanging="426"/>
        <w:jc w:val="both"/>
      </w:pPr>
      <w:r w:rsidRPr="00ED5AA5">
        <w:t>До</w:t>
      </w:r>
      <w:r w:rsidR="00E2549C">
        <w:t xml:space="preserve">полнительная </w:t>
      </w:r>
      <w:proofErr w:type="spellStart"/>
      <w:r w:rsidR="00E2549C">
        <w:t>предпрофессиональн</w:t>
      </w:r>
      <w:r w:rsidRPr="00ED5AA5">
        <w:t>ая</w:t>
      </w:r>
      <w:proofErr w:type="spellEnd"/>
      <w:r w:rsidRPr="00ED5AA5">
        <w:t xml:space="preserve"> программа в области  изобразительного искусства «Живопись» </w:t>
      </w:r>
      <w:r w:rsidRPr="00ED5AA5">
        <w:rPr>
          <w:bCs/>
        </w:rPr>
        <w:t>«Декоративно-прикладное творчество»</w:t>
      </w:r>
      <w:r w:rsidRPr="00ED5AA5">
        <w:t xml:space="preserve"> </w:t>
      </w:r>
      <w:r w:rsidR="00C51636" w:rsidRPr="00ED5AA5">
        <w:t>(3 года обучения)</w:t>
      </w:r>
      <w:r w:rsidRPr="00ED5AA5">
        <w:t xml:space="preserve"> (отделение РЭР)</w:t>
      </w:r>
      <w:r w:rsidR="00C51636" w:rsidRPr="00ED5AA5">
        <w:t>.</w:t>
      </w:r>
    </w:p>
    <w:p w:rsidR="00C51636" w:rsidRPr="00ED5AA5" w:rsidRDefault="00C51636" w:rsidP="006B5F5D">
      <w:pPr>
        <w:pStyle w:val="210"/>
        <w:numPr>
          <w:ilvl w:val="1"/>
          <w:numId w:val="21"/>
        </w:numPr>
        <w:shd w:val="clear" w:color="auto" w:fill="auto"/>
        <w:tabs>
          <w:tab w:val="left" w:pos="0"/>
          <w:tab w:val="left" w:pos="284"/>
          <w:tab w:val="left" w:pos="9356"/>
        </w:tabs>
        <w:spacing w:before="0" w:line="276" w:lineRule="auto"/>
        <w:ind w:left="426" w:hanging="426"/>
        <w:jc w:val="both"/>
      </w:pPr>
      <w:r w:rsidRPr="00ED5AA5">
        <w:t xml:space="preserve">Дополнительная </w:t>
      </w:r>
      <w:proofErr w:type="spellStart"/>
      <w:r w:rsidRPr="00ED5AA5">
        <w:t>общеразвивающая</w:t>
      </w:r>
      <w:proofErr w:type="spellEnd"/>
      <w:r w:rsidRPr="00ED5AA5">
        <w:t xml:space="preserve">  общеобразовательная  программа в области изобразительного искусства  </w:t>
      </w:r>
      <w:r w:rsidR="00596210" w:rsidRPr="00ED5AA5">
        <w:t xml:space="preserve">«Интегрированного курса по рисунку, живописи, и композиции для ДХШ и ДШИ» (г. Казань, 2011 г.),     разработанного преподавателями Казанского художественного училища им. </w:t>
      </w:r>
      <w:proofErr w:type="spellStart"/>
      <w:r w:rsidR="00596210" w:rsidRPr="00ED5AA5">
        <w:t>Н.И.Фешина</w:t>
      </w:r>
      <w:proofErr w:type="spellEnd"/>
      <w:r w:rsidR="00596210" w:rsidRPr="00ED5AA5">
        <w:t xml:space="preserve"> О.А. </w:t>
      </w:r>
      <w:proofErr w:type="spellStart"/>
      <w:r w:rsidR="00596210" w:rsidRPr="00ED5AA5">
        <w:t>Гильмутдиновой</w:t>
      </w:r>
      <w:proofErr w:type="spellEnd"/>
      <w:r w:rsidR="00596210" w:rsidRPr="00ED5AA5">
        <w:t xml:space="preserve">, </w:t>
      </w:r>
      <w:proofErr w:type="spellStart"/>
      <w:r w:rsidR="00596210" w:rsidRPr="00ED5AA5">
        <w:t>А.Г</w:t>
      </w:r>
      <w:r w:rsidRPr="00ED5AA5">
        <w:t>.Хамидуллиным</w:t>
      </w:r>
      <w:proofErr w:type="spellEnd"/>
      <w:r w:rsidRPr="00ED5AA5">
        <w:t xml:space="preserve"> (4 года обучения)</w:t>
      </w:r>
      <w:r w:rsidR="006932EC" w:rsidRPr="00ED5AA5">
        <w:t xml:space="preserve"> для вечернего отделения.</w:t>
      </w:r>
    </w:p>
    <w:p w:rsidR="006932EC" w:rsidRPr="00ED5AA5" w:rsidRDefault="006932EC" w:rsidP="006B5F5D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tabs>
          <w:tab w:val="left" w:pos="0"/>
          <w:tab w:val="left" w:pos="284"/>
        </w:tabs>
        <w:spacing w:after="30"/>
        <w:ind w:left="426" w:hanging="426"/>
        <w:jc w:val="both"/>
        <w:rPr>
          <w:b w:val="0"/>
          <w:sz w:val="25"/>
          <w:szCs w:val="25"/>
        </w:rPr>
      </w:pPr>
      <w:r w:rsidRPr="00ED5AA5">
        <w:rPr>
          <w:b w:val="0"/>
          <w:sz w:val="25"/>
          <w:szCs w:val="25"/>
        </w:rPr>
        <w:t xml:space="preserve">1.4 Дополнительная </w:t>
      </w:r>
      <w:proofErr w:type="spellStart"/>
      <w:r w:rsidRPr="00ED5AA5">
        <w:rPr>
          <w:b w:val="0"/>
          <w:sz w:val="25"/>
          <w:szCs w:val="25"/>
        </w:rPr>
        <w:t>общеразвивающая</w:t>
      </w:r>
      <w:proofErr w:type="spellEnd"/>
      <w:r w:rsidRPr="00ED5AA5">
        <w:rPr>
          <w:b w:val="0"/>
          <w:sz w:val="25"/>
          <w:szCs w:val="25"/>
        </w:rPr>
        <w:t xml:space="preserve"> программа в области изобразительного искусства «Основы изобразительного искусства» ( 3 года)</w:t>
      </w:r>
      <w:proofErr w:type="gramStart"/>
      <w:r w:rsidRPr="00ED5AA5">
        <w:rPr>
          <w:b w:val="0"/>
          <w:sz w:val="25"/>
          <w:szCs w:val="25"/>
        </w:rPr>
        <w:t>,(</w:t>
      </w:r>
      <w:proofErr w:type="gramEnd"/>
      <w:r w:rsidRPr="00ED5AA5">
        <w:rPr>
          <w:b w:val="0"/>
          <w:sz w:val="25"/>
          <w:szCs w:val="25"/>
        </w:rPr>
        <w:t xml:space="preserve">студия для взрослых)  </w:t>
      </w:r>
    </w:p>
    <w:p w:rsidR="00656B6F" w:rsidRPr="00ED5AA5" w:rsidRDefault="00C51636" w:rsidP="00ED1C2E">
      <w:pPr>
        <w:pStyle w:val="210"/>
        <w:shd w:val="clear" w:color="auto" w:fill="auto"/>
        <w:tabs>
          <w:tab w:val="left" w:pos="0"/>
          <w:tab w:val="left" w:pos="993"/>
          <w:tab w:val="left" w:pos="9356"/>
        </w:tabs>
        <w:spacing w:before="0" w:line="276" w:lineRule="auto"/>
        <w:ind w:firstLine="0"/>
        <w:jc w:val="both"/>
      </w:pPr>
      <w:r w:rsidRPr="00ED5AA5">
        <w:t xml:space="preserve">2. </w:t>
      </w:r>
      <w:r w:rsidR="009F1622" w:rsidRPr="00ED5AA5">
        <w:t>Улучшение качества обучения и воспитания, учащихся при обновлении содержания художественного образования. Укрепление дисциплины труда преподавателей, повышение квалификации педагогов и развитие их творческого потенциала.</w:t>
      </w:r>
    </w:p>
    <w:p w:rsidR="00656B6F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87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Расширение работы по изучению и пропаганде культурного наследия, живописи в Республики Татарстан.</w:t>
      </w:r>
    </w:p>
    <w:p w:rsidR="00656B6F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 xml:space="preserve">Систематическое повышение качества и </w:t>
      </w:r>
      <w:r w:rsidR="00232C3F" w:rsidRPr="00ED5AA5">
        <w:t xml:space="preserve">количества методической работы, </w:t>
      </w:r>
      <w:r w:rsidRPr="00ED5AA5">
        <w:t>активизация этой работы в связи с проведением республиканского смотра методических работ, эффективное использование в учебном процессе новых технических средств с использованием компакт - дисков, научных и методических материалов.</w:t>
      </w:r>
    </w:p>
    <w:p w:rsidR="00656B6F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84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Развитие в учащихся творческого мышления, самостоятельности в процессе обучения, развитие разносторонних творческих навыков: выполнять композицию по темам конкурсов, работа с творческими группами, подбор интересных игровых уроков для детей, участие</w:t>
      </w:r>
      <w:r w:rsidR="00232C3F" w:rsidRPr="00ED5AA5">
        <w:t xml:space="preserve">  </w:t>
      </w:r>
      <w:proofErr w:type="gramStart"/>
      <w:r w:rsidR="00232C3F" w:rsidRPr="00ED5AA5">
        <w:t>в</w:t>
      </w:r>
      <w:proofErr w:type="gramEnd"/>
      <w:r w:rsidR="00232C3F" w:rsidRPr="00ED5AA5">
        <w:t xml:space="preserve">  </w:t>
      </w:r>
      <w:proofErr w:type="gramStart"/>
      <w:r w:rsidR="00232C3F" w:rsidRPr="00ED5AA5">
        <w:t>м</w:t>
      </w:r>
      <w:r w:rsidRPr="00ED5AA5">
        <w:t>астер</w:t>
      </w:r>
      <w:proofErr w:type="gramEnd"/>
      <w:r w:rsidRPr="00ED5AA5">
        <w:t xml:space="preserve"> - классах и др.</w:t>
      </w:r>
    </w:p>
    <w:p w:rsidR="00656B6F" w:rsidRPr="00ED5AA5" w:rsidRDefault="00681631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 xml:space="preserve">Проводить  подготовительную работу на  отделение Раннего эстетического развития. Продолжать работать  </w:t>
      </w:r>
      <w:r w:rsidR="00564047" w:rsidRPr="00ED5AA5">
        <w:t xml:space="preserve"> </w:t>
      </w:r>
      <w:r w:rsidR="009F1622" w:rsidRPr="00ED5AA5">
        <w:t>по совершенствованию отбора детей в художественную школу</w:t>
      </w:r>
      <w:r w:rsidRPr="00ED5AA5">
        <w:t>,</w:t>
      </w:r>
      <w:r w:rsidR="009F1622" w:rsidRPr="00ED5AA5">
        <w:t xml:space="preserve"> ведение в классах планомерной, систематической работы по выявлению способных, художественно - одаренных ребят в течение учебного года. </w:t>
      </w:r>
    </w:p>
    <w:p w:rsidR="00656B6F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Создание наиболее благоприятных условий организации учебного процесса, обеспечение решения задач индивидуального подхода к об</w:t>
      </w:r>
      <w:r w:rsidR="00564047" w:rsidRPr="00ED5AA5">
        <w:t xml:space="preserve">учению учащихся. </w:t>
      </w:r>
    </w:p>
    <w:p w:rsidR="00656B6F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993"/>
          <w:tab w:val="left" w:pos="9356"/>
        </w:tabs>
        <w:spacing w:before="0" w:line="276" w:lineRule="auto"/>
        <w:ind w:left="284" w:hanging="284"/>
        <w:jc w:val="both"/>
      </w:pPr>
      <w:r w:rsidRPr="00ED5AA5">
        <w:t>Дальнейшие совершенствование работы в классах по методическим программам.</w:t>
      </w:r>
    </w:p>
    <w:p w:rsidR="00C51636" w:rsidRPr="00ED5AA5" w:rsidRDefault="009F1622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Проведение культурно - ма</w:t>
      </w:r>
      <w:r w:rsidR="00AE6AA1" w:rsidRPr="00ED5AA5">
        <w:t>ссовых мероприятий с учащимися</w:t>
      </w:r>
      <w:r w:rsidR="00681631" w:rsidRPr="00ED5AA5">
        <w:t xml:space="preserve">. </w:t>
      </w:r>
    </w:p>
    <w:p w:rsidR="00C51636" w:rsidRPr="00ED5AA5" w:rsidRDefault="00C51636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Привлекать к  участию учащихся  в конкурсах, и фестивалях.</w:t>
      </w:r>
    </w:p>
    <w:p w:rsidR="00656B6F" w:rsidRPr="00ED5AA5" w:rsidRDefault="00C51636" w:rsidP="006B5F5D">
      <w:pPr>
        <w:pStyle w:val="210"/>
        <w:numPr>
          <w:ilvl w:val="0"/>
          <w:numId w:val="24"/>
        </w:numPr>
        <w:shd w:val="clear" w:color="auto" w:fill="auto"/>
        <w:tabs>
          <w:tab w:val="left" w:pos="0"/>
          <w:tab w:val="left" w:pos="376"/>
          <w:tab w:val="left" w:pos="993"/>
          <w:tab w:val="left" w:pos="9356"/>
        </w:tabs>
        <w:spacing w:before="0" w:line="276" w:lineRule="auto"/>
        <w:ind w:left="0" w:firstLine="0"/>
        <w:jc w:val="both"/>
      </w:pPr>
      <w:r w:rsidRPr="00ED5AA5">
        <w:t>Активировать творческую</w:t>
      </w:r>
      <w:r w:rsidR="009F1622" w:rsidRPr="00ED5AA5">
        <w:t xml:space="preserve"> </w:t>
      </w:r>
      <w:r w:rsidRPr="00ED5AA5">
        <w:t>работу</w:t>
      </w:r>
      <w:r w:rsidR="00AE6AA1" w:rsidRPr="00ED5AA5">
        <w:t xml:space="preserve"> педагогов. </w:t>
      </w:r>
    </w:p>
    <w:p w:rsidR="00C51636" w:rsidRPr="00ED5AA5" w:rsidRDefault="006B5F5D" w:rsidP="006B5F5D">
      <w:pPr>
        <w:pStyle w:val="210"/>
        <w:shd w:val="clear" w:color="auto" w:fill="auto"/>
        <w:tabs>
          <w:tab w:val="left" w:pos="0"/>
          <w:tab w:val="left" w:pos="373"/>
          <w:tab w:val="left" w:pos="993"/>
          <w:tab w:val="left" w:pos="9356"/>
        </w:tabs>
        <w:spacing w:before="0" w:line="276" w:lineRule="auto"/>
        <w:ind w:firstLine="0"/>
      </w:pPr>
      <w:r w:rsidRPr="00ED5AA5">
        <w:t>12.</w:t>
      </w:r>
      <w:r w:rsidR="009F1622" w:rsidRPr="00ED5AA5">
        <w:t xml:space="preserve">Дальнейшее улучшение воспитательной, внеклассной работы с учащимися. Воспитание бережного отношения к школьному имуществу. </w:t>
      </w:r>
    </w:p>
    <w:p w:rsidR="00656B6F" w:rsidRPr="00ED5AA5" w:rsidRDefault="006B5F5D" w:rsidP="006B5F5D">
      <w:pPr>
        <w:pStyle w:val="210"/>
        <w:shd w:val="clear" w:color="auto" w:fill="auto"/>
        <w:tabs>
          <w:tab w:val="left" w:pos="0"/>
          <w:tab w:val="left" w:pos="373"/>
          <w:tab w:val="left" w:pos="993"/>
          <w:tab w:val="left" w:pos="9356"/>
        </w:tabs>
        <w:spacing w:before="0" w:line="276" w:lineRule="auto"/>
        <w:ind w:firstLine="0"/>
        <w:jc w:val="both"/>
        <w:sectPr w:rsidR="00656B6F" w:rsidRPr="00ED5AA5" w:rsidSect="009811CD">
          <w:type w:val="continuous"/>
          <w:pgSz w:w="11905" w:h="16837"/>
          <w:pgMar w:top="1103" w:right="990" w:bottom="1771" w:left="1560" w:header="0" w:footer="3" w:gutter="0"/>
          <w:cols w:space="720"/>
          <w:noEndnote/>
          <w:docGrid w:linePitch="360"/>
        </w:sectPr>
      </w:pPr>
      <w:r w:rsidRPr="00ED5AA5">
        <w:lastRenderedPageBreak/>
        <w:t>13.</w:t>
      </w:r>
      <w:r w:rsidR="00C51636" w:rsidRPr="00ED5AA5">
        <w:t>Активировать работу</w:t>
      </w:r>
      <w:r w:rsidR="009F1622" w:rsidRPr="00ED5AA5">
        <w:t xml:space="preserve"> с родителями по укреплению связи со школой в целях нравственного воспитания, в том числе против таких негативных проявлений и болезней нашего общества,</w:t>
      </w:r>
      <w:r w:rsidR="00AE6AA1" w:rsidRPr="00ED5AA5">
        <w:t xml:space="preserve"> </w:t>
      </w:r>
      <w:r w:rsidR="009F1622" w:rsidRPr="00ED5AA5">
        <w:t>как курение, наркомания, алкоголиз</w:t>
      </w:r>
      <w:r w:rsidR="00025D62" w:rsidRPr="00ED5AA5">
        <w:t>м, СПИД и др. против терроризм</w:t>
      </w:r>
      <w:r w:rsidR="00AE6AA1" w:rsidRPr="00ED5AA5">
        <w:t>а</w:t>
      </w:r>
      <w:r w:rsidR="00025D62" w:rsidRPr="00ED5AA5">
        <w:t>.</w:t>
      </w:r>
    </w:p>
    <w:p w:rsidR="00025D62" w:rsidRPr="00ED5AA5" w:rsidRDefault="00874D58" w:rsidP="006B5F5D">
      <w:pPr>
        <w:pStyle w:val="210"/>
        <w:shd w:val="clear" w:color="auto" w:fill="auto"/>
        <w:tabs>
          <w:tab w:val="left" w:pos="-142"/>
          <w:tab w:val="left" w:pos="993"/>
          <w:tab w:val="left" w:pos="9356"/>
        </w:tabs>
        <w:spacing w:before="0" w:line="276" w:lineRule="auto"/>
        <w:ind w:left="-142" w:firstLine="0"/>
        <w:jc w:val="both"/>
      </w:pPr>
      <w:bookmarkStart w:id="2" w:name="bookmark1"/>
      <w:r w:rsidRPr="00ED5AA5">
        <w:lastRenderedPageBreak/>
        <w:t xml:space="preserve">10. </w:t>
      </w:r>
      <w:r w:rsidR="007C2F39" w:rsidRPr="00ED5AA5">
        <w:t xml:space="preserve">Продолжение   </w:t>
      </w:r>
      <w:r w:rsidR="006D5552" w:rsidRPr="00ED5AA5">
        <w:t>выставочной работы.  А</w:t>
      </w:r>
      <w:r w:rsidR="00AE6AA1" w:rsidRPr="00ED5AA5">
        <w:t xml:space="preserve">гитационная </w:t>
      </w:r>
      <w:r w:rsidR="007C2F39" w:rsidRPr="00ED5AA5">
        <w:t xml:space="preserve"> помощь другим </w:t>
      </w:r>
      <w:r w:rsidR="00681631" w:rsidRPr="00ED5AA5">
        <w:t xml:space="preserve">    </w:t>
      </w:r>
      <w:r w:rsidR="007C2F39" w:rsidRPr="00ED5AA5">
        <w:t xml:space="preserve"> художественным и общеобразовательным школам с художественной программой</w:t>
      </w:r>
      <w:r w:rsidR="007C250B" w:rsidRPr="00ED5AA5">
        <w:t>,</w:t>
      </w:r>
      <w:r w:rsidR="007C2F39" w:rsidRPr="00ED5AA5">
        <w:t xml:space="preserve"> </w:t>
      </w:r>
      <w:r w:rsidR="007C250B" w:rsidRPr="00ED5AA5">
        <w:t xml:space="preserve">    </w:t>
      </w:r>
      <w:r w:rsidR="007C2F39" w:rsidRPr="00ED5AA5">
        <w:t xml:space="preserve"> методической литературой. Участие в творческих выставках, и общегородских</w:t>
      </w:r>
      <w:r w:rsidR="00681631" w:rsidRPr="00ED5AA5">
        <w:t xml:space="preserve">     </w:t>
      </w:r>
      <w:r w:rsidR="007C2F39" w:rsidRPr="00ED5AA5">
        <w:t>мероприятиях.</w:t>
      </w:r>
    </w:p>
    <w:p w:rsidR="007C2F39" w:rsidRPr="00ED5AA5" w:rsidRDefault="007C2F39" w:rsidP="006B5F5D">
      <w:pPr>
        <w:pStyle w:val="210"/>
        <w:shd w:val="clear" w:color="auto" w:fill="auto"/>
        <w:tabs>
          <w:tab w:val="left" w:pos="-142"/>
          <w:tab w:val="left" w:pos="993"/>
          <w:tab w:val="left" w:pos="9356"/>
        </w:tabs>
        <w:spacing w:before="0" w:line="276" w:lineRule="auto"/>
        <w:ind w:left="-142" w:firstLine="0"/>
        <w:jc w:val="both"/>
      </w:pPr>
      <w:r w:rsidRPr="00ED5AA5">
        <w:t>11.   Продолжение  работы по укреплению материально - технической базы школы.</w:t>
      </w:r>
    </w:p>
    <w:p w:rsidR="00C51636" w:rsidRPr="00ED5AA5" w:rsidRDefault="007C2F39" w:rsidP="006B5F5D">
      <w:pPr>
        <w:tabs>
          <w:tab w:val="left" w:pos="-142"/>
        </w:tabs>
        <w:spacing w:line="276" w:lineRule="auto"/>
        <w:ind w:left="-142"/>
        <w:jc w:val="both"/>
        <w:rPr>
          <w:rFonts w:ascii="Times New Roman" w:hAnsi="Times New Roman" w:cs="Times New Roman"/>
          <w:sz w:val="25"/>
          <w:szCs w:val="25"/>
        </w:rPr>
      </w:pPr>
      <w:r w:rsidRPr="00ED5AA5">
        <w:rPr>
          <w:rFonts w:ascii="Times New Roman" w:hAnsi="Times New Roman" w:cs="Times New Roman"/>
          <w:sz w:val="25"/>
          <w:szCs w:val="25"/>
        </w:rPr>
        <w:t>12.   Активизация  профессиональной орие</w:t>
      </w:r>
      <w:r w:rsidR="00AE6AA1" w:rsidRPr="00ED5AA5">
        <w:rPr>
          <w:rFonts w:ascii="Times New Roman" w:hAnsi="Times New Roman" w:cs="Times New Roman"/>
          <w:sz w:val="25"/>
          <w:szCs w:val="25"/>
        </w:rPr>
        <w:t xml:space="preserve">нтационной работы с учащимися и </w:t>
      </w:r>
      <w:r w:rsidR="00C51636" w:rsidRPr="00ED5AA5">
        <w:rPr>
          <w:rFonts w:ascii="Times New Roman" w:hAnsi="Times New Roman" w:cs="Times New Roman"/>
          <w:sz w:val="25"/>
          <w:szCs w:val="25"/>
        </w:rPr>
        <w:t>родителями.</w:t>
      </w:r>
    </w:p>
    <w:p w:rsidR="006932EC" w:rsidRPr="00ED5AA5" w:rsidRDefault="00ED1C2E" w:rsidP="006B5F5D">
      <w:pPr>
        <w:tabs>
          <w:tab w:val="left" w:pos="-142"/>
        </w:tabs>
        <w:spacing w:line="276" w:lineRule="auto"/>
        <w:ind w:left="-142"/>
        <w:jc w:val="both"/>
        <w:rPr>
          <w:rFonts w:ascii="Times New Roman" w:hAnsi="Times New Roman" w:cs="Times New Roman"/>
          <w:sz w:val="25"/>
          <w:szCs w:val="25"/>
        </w:rPr>
      </w:pPr>
      <w:r w:rsidRPr="00ED5AA5">
        <w:rPr>
          <w:rFonts w:ascii="Times New Roman" w:hAnsi="Times New Roman" w:cs="Times New Roman"/>
          <w:sz w:val="25"/>
          <w:szCs w:val="25"/>
        </w:rPr>
        <w:t>13. Активировать работу с участием «Пушкинской карты», проводить мероприятия с ее применением.</w:t>
      </w:r>
    </w:p>
    <w:p w:rsidR="00ED1C2E" w:rsidRDefault="006932EC" w:rsidP="006B5F5D">
      <w:pPr>
        <w:tabs>
          <w:tab w:val="left" w:pos="-142"/>
        </w:tabs>
        <w:spacing w:line="276" w:lineRule="auto"/>
        <w:ind w:left="-142"/>
        <w:jc w:val="both"/>
        <w:rPr>
          <w:rFonts w:ascii="Times New Roman" w:hAnsi="Times New Roman" w:cs="Times New Roman"/>
        </w:rPr>
      </w:pPr>
      <w:r w:rsidRPr="00ED5AA5">
        <w:rPr>
          <w:rFonts w:ascii="Times New Roman" w:hAnsi="Times New Roman" w:cs="Times New Roman"/>
          <w:sz w:val="25"/>
          <w:szCs w:val="25"/>
        </w:rPr>
        <w:t xml:space="preserve">14. </w:t>
      </w:r>
      <w:r w:rsidR="00ED1C2E" w:rsidRPr="00ED5AA5">
        <w:rPr>
          <w:rFonts w:ascii="Times New Roman" w:hAnsi="Times New Roman" w:cs="Times New Roman"/>
          <w:sz w:val="25"/>
          <w:szCs w:val="25"/>
        </w:rPr>
        <w:t>Подготовка документации к новым условиям аттест</w:t>
      </w:r>
      <w:r w:rsidRPr="00ED5AA5">
        <w:rPr>
          <w:rFonts w:ascii="Times New Roman" w:hAnsi="Times New Roman" w:cs="Times New Roman"/>
          <w:sz w:val="25"/>
          <w:szCs w:val="25"/>
        </w:rPr>
        <w:t>ации педагогов с 1 сентября 2024</w:t>
      </w:r>
      <w:r w:rsidR="00ED1C2E">
        <w:rPr>
          <w:rFonts w:ascii="Times New Roman" w:hAnsi="Times New Roman" w:cs="Times New Roman"/>
        </w:rPr>
        <w:t xml:space="preserve"> </w:t>
      </w:r>
      <w:r w:rsidR="00ED1C2E" w:rsidRPr="00ED5AA5">
        <w:rPr>
          <w:rFonts w:ascii="Times New Roman" w:hAnsi="Times New Roman" w:cs="Times New Roman"/>
          <w:sz w:val="25"/>
          <w:szCs w:val="25"/>
        </w:rPr>
        <w:t>года.</w:t>
      </w:r>
    </w:p>
    <w:p w:rsidR="00ED1C2E" w:rsidRPr="00ED1C2E" w:rsidRDefault="00ED1C2E" w:rsidP="006B5F5D">
      <w:pPr>
        <w:tabs>
          <w:tab w:val="left" w:pos="-14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596210" w:rsidRPr="001F6B12" w:rsidRDefault="007C2F39" w:rsidP="00ED1C2E">
      <w:pPr>
        <w:pStyle w:val="210"/>
        <w:shd w:val="clear" w:color="auto" w:fill="auto"/>
        <w:tabs>
          <w:tab w:val="left" w:pos="0"/>
          <w:tab w:val="left" w:pos="993"/>
          <w:tab w:val="left" w:pos="1982"/>
          <w:tab w:val="left" w:pos="9356"/>
        </w:tabs>
        <w:spacing w:before="0" w:after="12228" w:line="276" w:lineRule="auto"/>
        <w:ind w:firstLine="284"/>
        <w:jc w:val="both"/>
        <w:rPr>
          <w:sz w:val="24"/>
          <w:szCs w:val="24"/>
        </w:rPr>
      </w:pPr>
      <w:r w:rsidRPr="001F6B12">
        <w:rPr>
          <w:sz w:val="24"/>
          <w:szCs w:val="24"/>
        </w:rPr>
        <w:t xml:space="preserve">  </w:t>
      </w:r>
      <w:r w:rsidR="00724CF3" w:rsidRPr="001F6B12">
        <w:rPr>
          <w:sz w:val="24"/>
          <w:szCs w:val="24"/>
        </w:rPr>
        <w:t xml:space="preserve">      </w:t>
      </w:r>
    </w:p>
    <w:p w:rsidR="00A61DB9" w:rsidRPr="006932EC" w:rsidRDefault="00A61DB9" w:rsidP="00A61DB9">
      <w:pPr>
        <w:pStyle w:val="60"/>
        <w:shd w:val="clear" w:color="auto" w:fill="auto"/>
        <w:spacing w:before="0" w:line="260" w:lineRule="exact"/>
        <w:ind w:left="8700"/>
        <w:rPr>
          <w:sz w:val="28"/>
          <w:szCs w:val="28"/>
        </w:rPr>
      </w:pPr>
    </w:p>
    <w:p w:rsidR="00A61DB9" w:rsidRPr="00E2549C" w:rsidRDefault="00A61DB9" w:rsidP="00E2549C">
      <w:pPr>
        <w:pStyle w:val="20"/>
        <w:keepNext/>
        <w:keepLines/>
        <w:shd w:val="clear" w:color="auto" w:fill="auto"/>
        <w:spacing w:after="0" w:line="330" w:lineRule="exact"/>
        <w:rPr>
          <w:b/>
          <w:sz w:val="25"/>
          <w:szCs w:val="25"/>
        </w:rPr>
      </w:pPr>
      <w:bookmarkStart w:id="3" w:name="bookmark5"/>
      <w:r w:rsidRPr="006932EC">
        <w:rPr>
          <w:b/>
          <w:sz w:val="28"/>
          <w:szCs w:val="28"/>
        </w:rPr>
        <w:t xml:space="preserve">                      </w:t>
      </w:r>
      <w:r w:rsidRPr="00E2549C">
        <w:rPr>
          <w:b/>
          <w:sz w:val="25"/>
          <w:szCs w:val="25"/>
        </w:rPr>
        <w:t>Работа педагогического совета.</w:t>
      </w:r>
      <w:bookmarkEnd w:id="3"/>
    </w:p>
    <w:p w:rsidR="00A61DB9" w:rsidRPr="00E2549C" w:rsidRDefault="00A61DB9" w:rsidP="00A61DB9">
      <w:pPr>
        <w:pStyle w:val="210"/>
        <w:shd w:val="clear" w:color="auto" w:fill="auto"/>
        <w:spacing w:before="0"/>
        <w:ind w:left="320" w:hanging="280"/>
        <w:jc w:val="both"/>
      </w:pPr>
      <w:r w:rsidRPr="00E2549C">
        <w:rPr>
          <w:b/>
        </w:rPr>
        <w:t xml:space="preserve">I  </w:t>
      </w:r>
      <w:r w:rsidRPr="00E2549C">
        <w:t xml:space="preserve"> </w:t>
      </w:r>
      <w:r w:rsidR="00971716" w:rsidRPr="00E2549C">
        <w:t xml:space="preserve"> </w:t>
      </w:r>
      <w:r w:rsidRPr="00E2549C">
        <w:rPr>
          <w:rStyle w:val="22"/>
        </w:rPr>
        <w:t>Педагогический совет</w:t>
      </w:r>
      <w:proofErr w:type="gramStart"/>
      <w:r w:rsidRPr="00E2549C">
        <w:rPr>
          <w:rStyle w:val="22"/>
        </w:rPr>
        <w:t>.</w:t>
      </w:r>
      <w:r w:rsidR="00E05B12" w:rsidRPr="00E2549C">
        <w:rPr>
          <w:rStyle w:val="22"/>
        </w:rPr>
        <w:t>(</w:t>
      </w:r>
      <w:proofErr w:type="gramEnd"/>
      <w:r w:rsidR="00E05B12" w:rsidRPr="00E2549C">
        <w:rPr>
          <w:rStyle w:val="22"/>
        </w:rPr>
        <w:t>август)</w:t>
      </w:r>
    </w:p>
    <w:p w:rsidR="00A61DB9" w:rsidRPr="00E2549C" w:rsidRDefault="00971716" w:rsidP="00A61DB9">
      <w:pPr>
        <w:pStyle w:val="210"/>
        <w:numPr>
          <w:ilvl w:val="1"/>
          <w:numId w:val="6"/>
        </w:numPr>
        <w:shd w:val="clear" w:color="auto" w:fill="auto"/>
        <w:tabs>
          <w:tab w:val="left" w:pos="288"/>
        </w:tabs>
        <w:spacing w:before="0"/>
        <w:ind w:left="320" w:hanging="280"/>
        <w:jc w:val="both"/>
      </w:pPr>
      <w:r w:rsidRPr="00E2549C">
        <w:t xml:space="preserve"> </w:t>
      </w:r>
      <w:r w:rsidR="006B5F5D" w:rsidRPr="00E2549C">
        <w:t>Стратегия развития школы на 2025</w:t>
      </w:r>
      <w:r w:rsidR="006932EC" w:rsidRPr="00E2549C">
        <w:t>-</w:t>
      </w:r>
      <w:r w:rsidR="00925EA4" w:rsidRPr="00E2549C">
        <w:t>20</w:t>
      </w:r>
      <w:r w:rsidR="006B5F5D" w:rsidRPr="00E2549C">
        <w:t>26</w:t>
      </w:r>
      <w:r w:rsidRPr="00E2549C">
        <w:t xml:space="preserve"> учебный</w:t>
      </w:r>
      <w:r w:rsidR="00724CF3" w:rsidRPr="00E2549C">
        <w:t xml:space="preserve"> </w:t>
      </w:r>
      <w:r w:rsidRPr="00E2549C">
        <w:t>год.</w:t>
      </w:r>
    </w:p>
    <w:p w:rsidR="00A61DB9" w:rsidRPr="00E2549C" w:rsidRDefault="00A61DB9" w:rsidP="00A61DB9">
      <w:pPr>
        <w:pStyle w:val="210"/>
        <w:numPr>
          <w:ilvl w:val="1"/>
          <w:numId w:val="6"/>
        </w:numPr>
        <w:shd w:val="clear" w:color="auto" w:fill="auto"/>
        <w:tabs>
          <w:tab w:val="left" w:pos="324"/>
        </w:tabs>
        <w:spacing w:before="0"/>
        <w:ind w:left="320" w:hanging="280"/>
        <w:jc w:val="both"/>
      </w:pPr>
      <w:r w:rsidRPr="00E2549C">
        <w:t xml:space="preserve">Утверждение педагогической нагрузки </w:t>
      </w:r>
      <w:r w:rsidR="00971716" w:rsidRPr="00E2549C">
        <w:t xml:space="preserve">(тарификации) </w:t>
      </w:r>
      <w:r w:rsidRPr="00E2549C">
        <w:t>на новый учебный год.</w:t>
      </w:r>
    </w:p>
    <w:p w:rsidR="00A61DB9" w:rsidRPr="00E2549C" w:rsidRDefault="00A61DB9" w:rsidP="00A61DB9">
      <w:pPr>
        <w:pStyle w:val="210"/>
        <w:numPr>
          <w:ilvl w:val="1"/>
          <w:numId w:val="6"/>
        </w:numPr>
        <w:shd w:val="clear" w:color="auto" w:fill="auto"/>
        <w:tabs>
          <w:tab w:val="left" w:pos="324"/>
        </w:tabs>
        <w:spacing w:before="0"/>
        <w:ind w:left="320" w:hanging="280"/>
        <w:jc w:val="both"/>
      </w:pPr>
      <w:r w:rsidRPr="00E2549C">
        <w:t>Утверждение индивидуальных и календарно - тематических планов.</w:t>
      </w:r>
    </w:p>
    <w:p w:rsidR="00874D58" w:rsidRPr="00E2549C" w:rsidRDefault="00A61DB9" w:rsidP="00874D58">
      <w:pPr>
        <w:pStyle w:val="210"/>
        <w:numPr>
          <w:ilvl w:val="1"/>
          <w:numId w:val="6"/>
        </w:numPr>
        <w:shd w:val="clear" w:color="auto" w:fill="auto"/>
        <w:tabs>
          <w:tab w:val="left" w:pos="324"/>
        </w:tabs>
        <w:spacing w:before="0"/>
        <w:ind w:left="40" w:firstLine="0"/>
        <w:jc w:val="both"/>
      </w:pPr>
      <w:r w:rsidRPr="00E2549C">
        <w:t>Информация о ходе подготовки документации к аттестации педагогов.</w:t>
      </w:r>
    </w:p>
    <w:p w:rsidR="00724CF3" w:rsidRPr="00E2549C" w:rsidRDefault="00724CF3" w:rsidP="00874D58">
      <w:pPr>
        <w:pStyle w:val="210"/>
        <w:numPr>
          <w:ilvl w:val="1"/>
          <w:numId w:val="6"/>
        </w:numPr>
        <w:shd w:val="clear" w:color="auto" w:fill="auto"/>
        <w:tabs>
          <w:tab w:val="left" w:pos="324"/>
        </w:tabs>
        <w:spacing w:before="0"/>
        <w:ind w:left="40" w:firstLine="0"/>
        <w:jc w:val="both"/>
      </w:pPr>
      <w:r w:rsidRPr="00E2549C">
        <w:t>Подготовка представлений для педагогической аттестации.</w:t>
      </w:r>
    </w:p>
    <w:p w:rsidR="00A61DB9" w:rsidRPr="00E2549C" w:rsidRDefault="00E05B12" w:rsidP="00874D58">
      <w:pPr>
        <w:pStyle w:val="210"/>
        <w:numPr>
          <w:ilvl w:val="1"/>
          <w:numId w:val="6"/>
        </w:numPr>
        <w:shd w:val="clear" w:color="auto" w:fill="auto"/>
        <w:tabs>
          <w:tab w:val="left" w:pos="324"/>
        </w:tabs>
        <w:spacing w:before="0"/>
        <w:ind w:left="40" w:firstLine="0"/>
        <w:jc w:val="both"/>
      </w:pPr>
      <w:r w:rsidRPr="00E2549C">
        <w:t>Рекомендации и предложения по и методическим</w:t>
      </w:r>
      <w:r w:rsidR="00A61DB9" w:rsidRPr="00E2549C">
        <w:t xml:space="preserve"> </w:t>
      </w:r>
      <w:r w:rsidRPr="00E2549C">
        <w:t xml:space="preserve">разработкам </w:t>
      </w:r>
      <w:r w:rsidR="00A61DB9" w:rsidRPr="00E2549C">
        <w:t>д</w:t>
      </w:r>
      <w:r w:rsidR="00874D58" w:rsidRPr="00E2549C">
        <w:t>ля п</w:t>
      </w:r>
      <w:r w:rsidRPr="00E2549C">
        <w:t xml:space="preserve">овышения уровня образования  </w:t>
      </w:r>
      <w:r w:rsidR="00A61DB9" w:rsidRPr="00E2549C">
        <w:t>в учебном  процессе школы.</w:t>
      </w:r>
    </w:p>
    <w:p w:rsidR="00A61DB9" w:rsidRPr="00E2549C" w:rsidRDefault="00A61DB9" w:rsidP="00A61DB9">
      <w:pPr>
        <w:pStyle w:val="210"/>
        <w:numPr>
          <w:ilvl w:val="1"/>
          <w:numId w:val="6"/>
        </w:numPr>
        <w:shd w:val="clear" w:color="auto" w:fill="auto"/>
        <w:tabs>
          <w:tab w:val="left" w:pos="321"/>
        </w:tabs>
        <w:spacing w:before="0"/>
        <w:ind w:left="320" w:hanging="280"/>
        <w:jc w:val="both"/>
      </w:pPr>
      <w:r w:rsidRPr="00E2549C">
        <w:t>Обсуждение правил внутреннего распорядка.</w:t>
      </w:r>
    </w:p>
    <w:p w:rsidR="00A61DB9" w:rsidRPr="00E2549C" w:rsidRDefault="00A61DB9" w:rsidP="00E26530">
      <w:pPr>
        <w:pStyle w:val="210"/>
        <w:numPr>
          <w:ilvl w:val="1"/>
          <w:numId w:val="6"/>
        </w:numPr>
        <w:shd w:val="clear" w:color="auto" w:fill="auto"/>
        <w:tabs>
          <w:tab w:val="left" w:pos="314"/>
        </w:tabs>
        <w:spacing w:before="0"/>
        <w:ind w:left="320" w:hanging="280"/>
        <w:jc w:val="both"/>
      </w:pPr>
      <w:r w:rsidRPr="00E2549C">
        <w:t>Творческая работа педагогов, уровень повышения мастерства.</w:t>
      </w:r>
    </w:p>
    <w:p w:rsidR="00E26530" w:rsidRPr="00E2549C" w:rsidRDefault="00E26530" w:rsidP="00E26530">
      <w:pPr>
        <w:pStyle w:val="210"/>
        <w:numPr>
          <w:ilvl w:val="1"/>
          <w:numId w:val="6"/>
        </w:numPr>
        <w:shd w:val="clear" w:color="auto" w:fill="auto"/>
        <w:tabs>
          <w:tab w:val="left" w:pos="314"/>
        </w:tabs>
        <w:spacing w:before="0"/>
        <w:ind w:left="320" w:hanging="280"/>
        <w:jc w:val="both"/>
      </w:pPr>
      <w:r w:rsidRPr="00E2549C">
        <w:t>Оформление и подготовка  документации для  номинации на различные гранты.</w:t>
      </w:r>
    </w:p>
    <w:p w:rsidR="00971716" w:rsidRPr="00E2549C" w:rsidRDefault="00724CF3" w:rsidP="00724CF3">
      <w:pPr>
        <w:pStyle w:val="210"/>
        <w:shd w:val="clear" w:color="auto" w:fill="auto"/>
        <w:tabs>
          <w:tab w:val="left" w:pos="324"/>
        </w:tabs>
        <w:spacing w:before="0"/>
        <w:ind w:left="40" w:right="2180" w:firstLine="0"/>
      </w:pPr>
      <w:r w:rsidRPr="00E2549C">
        <w:t>10.</w:t>
      </w:r>
      <w:r w:rsidR="00971716" w:rsidRPr="00E2549C">
        <w:t>Утверждение сроков промежуточной аттестации.</w:t>
      </w:r>
    </w:p>
    <w:p w:rsidR="00971716" w:rsidRPr="00E2549C" w:rsidRDefault="00724CF3" w:rsidP="007E09FE">
      <w:pPr>
        <w:pStyle w:val="210"/>
        <w:shd w:val="clear" w:color="auto" w:fill="auto"/>
        <w:tabs>
          <w:tab w:val="left" w:pos="0"/>
        </w:tabs>
        <w:spacing w:before="0"/>
        <w:ind w:right="2180" w:firstLine="0"/>
      </w:pPr>
      <w:r w:rsidRPr="00E2549C">
        <w:t>11</w:t>
      </w:r>
      <w:r w:rsidR="007E09FE" w:rsidRPr="00E2549C">
        <w:t>.</w:t>
      </w:r>
      <w:r w:rsidR="00ED1C2E" w:rsidRPr="00E2549C">
        <w:t xml:space="preserve">Утверждение расписания на </w:t>
      </w:r>
      <w:r w:rsidR="006B5F5D" w:rsidRPr="00E2549C">
        <w:t>2025</w:t>
      </w:r>
      <w:r w:rsidR="006932EC" w:rsidRPr="00E2549C">
        <w:t>-</w:t>
      </w:r>
      <w:r w:rsidR="00925EA4" w:rsidRPr="00E2549C">
        <w:t>20</w:t>
      </w:r>
      <w:r w:rsidR="006B5F5D" w:rsidRPr="00E2549C">
        <w:t>26</w:t>
      </w:r>
      <w:r w:rsidR="006932EC" w:rsidRPr="00E2549C">
        <w:t xml:space="preserve"> </w:t>
      </w:r>
      <w:r w:rsidR="00971716" w:rsidRPr="00E2549C">
        <w:t>учебный год.</w:t>
      </w:r>
    </w:p>
    <w:p w:rsidR="00724CF3" w:rsidRPr="00E2549C" w:rsidRDefault="00724CF3" w:rsidP="00724CF3">
      <w:pPr>
        <w:pStyle w:val="210"/>
        <w:shd w:val="clear" w:color="auto" w:fill="auto"/>
        <w:tabs>
          <w:tab w:val="left" w:pos="324"/>
        </w:tabs>
        <w:spacing w:before="0"/>
        <w:ind w:firstLine="0"/>
      </w:pPr>
      <w:r w:rsidRPr="00E2549C">
        <w:t xml:space="preserve">12. Утвердить план </w:t>
      </w:r>
      <w:proofErr w:type="spellStart"/>
      <w:r w:rsidR="00ED1C2E" w:rsidRPr="00E2549C">
        <w:t>внутришкольного</w:t>
      </w:r>
      <w:proofErr w:type="spellEnd"/>
      <w:r w:rsidR="00ED1C2E" w:rsidRPr="00E2549C">
        <w:t xml:space="preserve"> контроля на </w:t>
      </w:r>
      <w:r w:rsidR="006B5F5D" w:rsidRPr="00E2549C">
        <w:t xml:space="preserve">2025-2026 </w:t>
      </w:r>
      <w:r w:rsidRPr="00E2549C">
        <w:t>учебный год</w:t>
      </w:r>
      <w:r w:rsidR="001F6B12" w:rsidRPr="00E2549C">
        <w:t>.</w:t>
      </w:r>
    </w:p>
    <w:p w:rsidR="001F6B12" w:rsidRPr="00E2549C" w:rsidRDefault="001F6B12" w:rsidP="00724CF3">
      <w:pPr>
        <w:pStyle w:val="210"/>
        <w:shd w:val="clear" w:color="auto" w:fill="auto"/>
        <w:tabs>
          <w:tab w:val="left" w:pos="324"/>
        </w:tabs>
        <w:spacing w:before="0"/>
        <w:ind w:firstLine="0"/>
      </w:pPr>
      <w:r w:rsidRPr="00E2549C">
        <w:t xml:space="preserve">13. </w:t>
      </w:r>
      <w:r w:rsidR="00ED1C2E" w:rsidRPr="00E2549C">
        <w:t xml:space="preserve">Утвердить учебный график на </w:t>
      </w:r>
      <w:r w:rsidR="006B5F5D" w:rsidRPr="00E2549C">
        <w:t>2025</w:t>
      </w:r>
      <w:r w:rsidR="006932EC" w:rsidRPr="00E2549C">
        <w:t>-</w:t>
      </w:r>
      <w:r w:rsidR="00925EA4" w:rsidRPr="00E2549C">
        <w:t>20</w:t>
      </w:r>
      <w:r w:rsidR="006B5F5D" w:rsidRPr="00E2549C">
        <w:t>26</w:t>
      </w:r>
      <w:r w:rsidR="006932EC" w:rsidRPr="00E2549C">
        <w:t xml:space="preserve"> </w:t>
      </w:r>
      <w:r w:rsidRPr="00E2549C">
        <w:t>учебный год.</w:t>
      </w:r>
    </w:p>
    <w:p w:rsidR="00724CF3" w:rsidRPr="00E2549C" w:rsidRDefault="006932EC" w:rsidP="00925EA4">
      <w:pPr>
        <w:pStyle w:val="210"/>
        <w:shd w:val="clear" w:color="auto" w:fill="auto"/>
        <w:tabs>
          <w:tab w:val="left" w:pos="324"/>
        </w:tabs>
        <w:spacing w:before="0"/>
        <w:ind w:firstLine="0"/>
      </w:pPr>
      <w:r w:rsidRPr="00E2549C">
        <w:t>14. Довести до сведения родителей об изменениях в оплате (Добровольных пожертвованиях) обучения.</w:t>
      </w:r>
    </w:p>
    <w:p w:rsidR="00A61DB9" w:rsidRPr="00E2549C" w:rsidRDefault="00971716" w:rsidP="00971716">
      <w:pPr>
        <w:pStyle w:val="210"/>
        <w:shd w:val="clear" w:color="auto" w:fill="auto"/>
        <w:tabs>
          <w:tab w:val="left" w:pos="249"/>
        </w:tabs>
        <w:spacing w:before="0"/>
        <w:ind w:firstLine="0"/>
        <w:jc w:val="both"/>
      </w:pPr>
      <w:r w:rsidRPr="00E2549C">
        <w:rPr>
          <w:rStyle w:val="22"/>
          <w:b/>
        </w:rPr>
        <w:t xml:space="preserve"> </w:t>
      </w:r>
      <w:proofErr w:type="gramStart"/>
      <w:r w:rsidRPr="00E2549C">
        <w:rPr>
          <w:rStyle w:val="22"/>
          <w:b/>
          <w:lang w:val="en-US"/>
        </w:rPr>
        <w:t>II</w:t>
      </w:r>
      <w:r w:rsidRPr="00E2549C">
        <w:rPr>
          <w:rStyle w:val="22"/>
          <w:lang w:val="en-US"/>
        </w:rPr>
        <w:t xml:space="preserve">     </w:t>
      </w:r>
      <w:r w:rsidR="00A61DB9" w:rsidRPr="00E2549C">
        <w:rPr>
          <w:rStyle w:val="22"/>
        </w:rPr>
        <w:t>Педагогический совет.</w:t>
      </w:r>
      <w:proofErr w:type="gramEnd"/>
      <w:r w:rsidR="00E05B12" w:rsidRPr="00E2549C">
        <w:rPr>
          <w:rStyle w:val="22"/>
        </w:rPr>
        <w:t xml:space="preserve"> (октябрь)</w:t>
      </w:r>
    </w:p>
    <w:p w:rsidR="00A61DB9" w:rsidRPr="00E2549C" w:rsidRDefault="00E26530" w:rsidP="00A61DB9">
      <w:pPr>
        <w:pStyle w:val="210"/>
        <w:numPr>
          <w:ilvl w:val="3"/>
          <w:numId w:val="6"/>
        </w:numPr>
        <w:shd w:val="clear" w:color="auto" w:fill="auto"/>
        <w:tabs>
          <w:tab w:val="left" w:pos="292"/>
        </w:tabs>
        <w:spacing w:before="0"/>
        <w:ind w:left="320" w:hanging="280"/>
        <w:jc w:val="both"/>
      </w:pPr>
      <w:r w:rsidRPr="00E2549C">
        <w:t>Подведение итогов</w:t>
      </w:r>
      <w:r w:rsidR="00A61DB9" w:rsidRPr="00E2549C">
        <w:t xml:space="preserve"> I четверти, проведение просмотра.</w:t>
      </w:r>
    </w:p>
    <w:p w:rsidR="00A61DB9" w:rsidRPr="00E2549C" w:rsidRDefault="00A61DB9" w:rsidP="00874D58">
      <w:pPr>
        <w:pStyle w:val="210"/>
        <w:numPr>
          <w:ilvl w:val="3"/>
          <w:numId w:val="6"/>
        </w:numPr>
        <w:shd w:val="clear" w:color="auto" w:fill="auto"/>
        <w:tabs>
          <w:tab w:val="left" w:pos="324"/>
        </w:tabs>
        <w:spacing w:before="0"/>
        <w:ind w:left="320" w:hanging="280"/>
      </w:pPr>
      <w:r w:rsidRPr="00E2549C">
        <w:t>Утверждение плана учебной воспитательной и методической работы школы.</w:t>
      </w:r>
    </w:p>
    <w:p w:rsidR="00A61DB9" w:rsidRPr="00E2549C" w:rsidRDefault="00A61DB9" w:rsidP="00874D58">
      <w:pPr>
        <w:pStyle w:val="210"/>
        <w:numPr>
          <w:ilvl w:val="3"/>
          <w:numId w:val="6"/>
        </w:numPr>
        <w:shd w:val="clear" w:color="auto" w:fill="auto"/>
        <w:tabs>
          <w:tab w:val="left" w:pos="321"/>
        </w:tabs>
        <w:spacing w:before="0"/>
        <w:ind w:left="320" w:hanging="280"/>
      </w:pPr>
      <w:r w:rsidRPr="00E2549C">
        <w:t xml:space="preserve">Информация о предстоящих в этом учебном году конкурсах и фестивалях, </w:t>
      </w:r>
      <w:r w:rsidR="00E26530" w:rsidRPr="00E2549C">
        <w:t>выстав</w:t>
      </w:r>
      <w:r w:rsidR="009671AC" w:rsidRPr="00E2549C">
        <w:t>ках.</w:t>
      </w:r>
    </w:p>
    <w:p w:rsidR="009671AC" w:rsidRPr="00E2549C" w:rsidRDefault="009671AC" w:rsidP="00874D58">
      <w:pPr>
        <w:pStyle w:val="210"/>
        <w:numPr>
          <w:ilvl w:val="3"/>
          <w:numId w:val="6"/>
        </w:numPr>
        <w:shd w:val="clear" w:color="auto" w:fill="auto"/>
        <w:tabs>
          <w:tab w:val="left" w:pos="321"/>
        </w:tabs>
        <w:spacing w:before="0"/>
        <w:ind w:left="320" w:hanging="280"/>
      </w:pPr>
      <w:r w:rsidRPr="00E2549C">
        <w:t>Персональные выставки преподавателей.</w:t>
      </w:r>
    </w:p>
    <w:p w:rsidR="00A61DB9" w:rsidRPr="00E2549C" w:rsidRDefault="00A61DB9" w:rsidP="00874D58">
      <w:pPr>
        <w:pStyle w:val="210"/>
        <w:shd w:val="clear" w:color="auto" w:fill="auto"/>
        <w:spacing w:before="0"/>
        <w:ind w:left="320" w:firstLine="0"/>
        <w:jc w:val="both"/>
      </w:pPr>
    </w:p>
    <w:p w:rsidR="00A61DB9" w:rsidRPr="00E2549C" w:rsidRDefault="00971716" w:rsidP="00A61DB9">
      <w:pPr>
        <w:pStyle w:val="210"/>
        <w:shd w:val="clear" w:color="auto" w:fill="auto"/>
        <w:tabs>
          <w:tab w:val="left" w:pos="314"/>
        </w:tabs>
        <w:spacing w:before="0"/>
        <w:ind w:firstLine="0"/>
        <w:jc w:val="both"/>
      </w:pPr>
      <w:r w:rsidRPr="00E2549C">
        <w:rPr>
          <w:rStyle w:val="22"/>
          <w:b/>
        </w:rPr>
        <w:t xml:space="preserve"> </w:t>
      </w:r>
      <w:r w:rsidRPr="00E2549C">
        <w:rPr>
          <w:rStyle w:val="22"/>
          <w:b/>
          <w:lang w:val="en-US"/>
        </w:rPr>
        <w:t>III</w:t>
      </w:r>
      <w:r w:rsidR="00A61DB9" w:rsidRPr="00E2549C">
        <w:rPr>
          <w:rStyle w:val="22"/>
          <w:b/>
        </w:rPr>
        <w:t>.</w:t>
      </w:r>
      <w:r w:rsidR="00A61DB9" w:rsidRPr="00E2549C">
        <w:rPr>
          <w:rStyle w:val="22"/>
        </w:rPr>
        <w:t xml:space="preserve"> Педагогический совет.</w:t>
      </w:r>
      <w:r w:rsidR="00E05B12" w:rsidRPr="00E2549C">
        <w:rPr>
          <w:rStyle w:val="22"/>
        </w:rPr>
        <w:t xml:space="preserve"> (декабрь)</w:t>
      </w:r>
    </w:p>
    <w:p w:rsidR="00A61DB9" w:rsidRPr="00E2549C" w:rsidRDefault="00E26530" w:rsidP="00A61DB9">
      <w:pPr>
        <w:pStyle w:val="210"/>
        <w:shd w:val="clear" w:color="auto" w:fill="auto"/>
        <w:tabs>
          <w:tab w:val="left" w:pos="281"/>
        </w:tabs>
        <w:spacing w:before="0"/>
        <w:ind w:firstLine="0"/>
        <w:jc w:val="both"/>
      </w:pPr>
      <w:r w:rsidRPr="00E2549C">
        <w:t>1. Подведение итогов</w:t>
      </w:r>
      <w:r w:rsidR="00A61DB9" w:rsidRPr="00E2549C">
        <w:t xml:space="preserve"> II четверти, просмотр работ.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4"/>
        </w:tabs>
        <w:spacing w:before="0"/>
        <w:ind w:firstLine="0"/>
        <w:jc w:val="both"/>
      </w:pPr>
      <w:r w:rsidRPr="00E2549C">
        <w:t>2.</w:t>
      </w:r>
      <w:r w:rsidR="00E26530" w:rsidRPr="00E2549C">
        <w:t xml:space="preserve"> Подведение итогов по результатам различных конкурсов.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17"/>
        </w:tabs>
        <w:spacing w:before="0"/>
        <w:ind w:firstLine="0"/>
        <w:jc w:val="both"/>
      </w:pPr>
      <w:r w:rsidRPr="00E2549C">
        <w:t xml:space="preserve">3. Подготовка к </w:t>
      </w:r>
      <w:r w:rsidR="00E26530" w:rsidRPr="00E2549C">
        <w:t xml:space="preserve">ежегодным </w:t>
      </w:r>
      <w:r w:rsidRPr="00E2549C">
        <w:t>конкурсам и фестивалям.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4"/>
        </w:tabs>
        <w:spacing w:before="0"/>
        <w:ind w:firstLine="0"/>
        <w:jc w:val="both"/>
      </w:pPr>
      <w:r w:rsidRPr="00E2549C">
        <w:t>4. Проведение открытых уроков, мастер - классов.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17"/>
        </w:tabs>
        <w:spacing w:before="0" w:after="300"/>
        <w:ind w:firstLine="0"/>
        <w:jc w:val="both"/>
      </w:pPr>
      <w:r w:rsidRPr="00E2549C">
        <w:t>5. Итоги методической работы.</w:t>
      </w:r>
    </w:p>
    <w:p w:rsidR="00A61DB9" w:rsidRPr="00E2549C" w:rsidRDefault="00971716" w:rsidP="00A61DB9">
      <w:pPr>
        <w:pStyle w:val="210"/>
        <w:shd w:val="clear" w:color="auto" w:fill="auto"/>
        <w:tabs>
          <w:tab w:val="left" w:pos="249"/>
        </w:tabs>
        <w:spacing w:before="0"/>
        <w:ind w:left="40" w:firstLine="0"/>
        <w:jc w:val="both"/>
      </w:pPr>
      <w:r w:rsidRPr="00E2549C">
        <w:rPr>
          <w:rStyle w:val="22"/>
          <w:b/>
          <w:lang w:val="en-US"/>
        </w:rPr>
        <w:t>IV</w:t>
      </w:r>
      <w:r w:rsidRPr="00E2549C">
        <w:rPr>
          <w:rStyle w:val="22"/>
          <w:b/>
        </w:rPr>
        <w:t xml:space="preserve"> </w:t>
      </w:r>
      <w:r w:rsidR="00A61DB9" w:rsidRPr="00E2549C">
        <w:rPr>
          <w:rStyle w:val="22"/>
        </w:rPr>
        <w:t>.Педагогический совет</w:t>
      </w:r>
      <w:r w:rsidR="00E05B12" w:rsidRPr="00E2549C">
        <w:rPr>
          <w:rStyle w:val="22"/>
        </w:rPr>
        <w:t xml:space="preserve"> (март)</w:t>
      </w:r>
    </w:p>
    <w:p w:rsidR="00A61DB9" w:rsidRPr="00E2549C" w:rsidRDefault="00E26530" w:rsidP="00A61DB9">
      <w:pPr>
        <w:pStyle w:val="210"/>
        <w:shd w:val="clear" w:color="auto" w:fill="auto"/>
        <w:tabs>
          <w:tab w:val="left" w:pos="285"/>
        </w:tabs>
        <w:spacing w:before="0"/>
        <w:ind w:firstLine="0"/>
        <w:jc w:val="both"/>
      </w:pPr>
      <w:r w:rsidRPr="00E2549C">
        <w:t xml:space="preserve">1. Подведение итогов </w:t>
      </w:r>
      <w:r w:rsidR="00A61DB9" w:rsidRPr="00E2549C">
        <w:t xml:space="preserve"> </w:t>
      </w:r>
      <w:r w:rsidR="00A61DB9" w:rsidRPr="00E2549C">
        <w:rPr>
          <w:rStyle w:val="21pt"/>
        </w:rPr>
        <w:t>III</w:t>
      </w:r>
      <w:r w:rsidR="00A61DB9" w:rsidRPr="00E2549C">
        <w:t xml:space="preserve"> четверти, проведение просмотра.</w:t>
      </w:r>
    </w:p>
    <w:p w:rsidR="00A61DB9" w:rsidRPr="00E2549C" w:rsidRDefault="00E26530" w:rsidP="00A61DB9">
      <w:pPr>
        <w:pStyle w:val="210"/>
        <w:shd w:val="clear" w:color="auto" w:fill="auto"/>
        <w:tabs>
          <w:tab w:val="left" w:pos="321"/>
        </w:tabs>
        <w:spacing w:before="0"/>
        <w:ind w:firstLine="0"/>
        <w:jc w:val="both"/>
      </w:pPr>
      <w:r w:rsidRPr="00E2549C">
        <w:t>2. Результаты  выставочной деятельности,  творческая работа педагогов.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1"/>
        </w:tabs>
        <w:spacing w:before="0"/>
        <w:ind w:firstLine="0"/>
        <w:jc w:val="both"/>
      </w:pPr>
      <w:r w:rsidRPr="00E2549C">
        <w:t>3. О результатах в конкурсах.</w:t>
      </w:r>
    </w:p>
    <w:p w:rsidR="00A61DB9" w:rsidRPr="00E2549C" w:rsidRDefault="00E26530" w:rsidP="00A61DB9">
      <w:pPr>
        <w:pStyle w:val="210"/>
        <w:shd w:val="clear" w:color="auto" w:fill="auto"/>
        <w:tabs>
          <w:tab w:val="left" w:pos="317"/>
        </w:tabs>
        <w:spacing w:before="0"/>
        <w:ind w:firstLine="0"/>
        <w:jc w:val="both"/>
      </w:pPr>
      <w:r w:rsidRPr="00E2549C">
        <w:t>4</w:t>
      </w:r>
      <w:r w:rsidR="00A61DB9" w:rsidRPr="00E2549C">
        <w:t>. Итоги методической работы.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1"/>
        </w:tabs>
        <w:spacing w:before="0"/>
        <w:ind w:firstLine="0"/>
        <w:jc w:val="both"/>
      </w:pPr>
    </w:p>
    <w:p w:rsidR="00A61DB9" w:rsidRPr="00E2549C" w:rsidRDefault="00971716" w:rsidP="00A61DB9">
      <w:pPr>
        <w:pStyle w:val="210"/>
        <w:shd w:val="clear" w:color="auto" w:fill="auto"/>
        <w:tabs>
          <w:tab w:val="left" w:pos="324"/>
        </w:tabs>
        <w:spacing w:before="0" w:line="276" w:lineRule="auto"/>
        <w:ind w:firstLine="0"/>
        <w:jc w:val="both"/>
      </w:pPr>
      <w:proofErr w:type="gramStart"/>
      <w:r w:rsidRPr="00E2549C">
        <w:rPr>
          <w:rStyle w:val="22"/>
          <w:b/>
          <w:lang w:val="en-US"/>
        </w:rPr>
        <w:t>V</w:t>
      </w:r>
      <w:r w:rsidRPr="00E2549C">
        <w:rPr>
          <w:rStyle w:val="22"/>
          <w:b/>
        </w:rPr>
        <w:t xml:space="preserve"> </w:t>
      </w:r>
      <w:r w:rsidR="00A61DB9" w:rsidRPr="00E2549C">
        <w:rPr>
          <w:rStyle w:val="22"/>
        </w:rPr>
        <w:t xml:space="preserve"> Педагогический</w:t>
      </w:r>
      <w:proofErr w:type="gramEnd"/>
      <w:r w:rsidR="00A61DB9" w:rsidRPr="00E2549C">
        <w:rPr>
          <w:rStyle w:val="22"/>
        </w:rPr>
        <w:t xml:space="preserve"> совет.</w:t>
      </w:r>
      <w:r w:rsidR="00E05B12" w:rsidRPr="00E2549C">
        <w:rPr>
          <w:rStyle w:val="22"/>
        </w:rPr>
        <w:t xml:space="preserve"> (май)</w:t>
      </w:r>
    </w:p>
    <w:p w:rsidR="00A61DB9" w:rsidRPr="00E2549C" w:rsidRDefault="00E26530" w:rsidP="00A61DB9">
      <w:pPr>
        <w:pStyle w:val="210"/>
        <w:shd w:val="clear" w:color="auto" w:fill="auto"/>
        <w:tabs>
          <w:tab w:val="left" w:pos="1152"/>
        </w:tabs>
        <w:spacing w:before="0" w:line="276" w:lineRule="auto"/>
        <w:ind w:firstLine="0"/>
        <w:jc w:val="both"/>
      </w:pPr>
      <w:r w:rsidRPr="00E2549C">
        <w:t xml:space="preserve">1.  Подведение итогов  </w:t>
      </w:r>
      <w:r w:rsidRPr="00E2549C">
        <w:rPr>
          <w:lang w:val="en-US"/>
        </w:rPr>
        <w:t>IV</w:t>
      </w:r>
      <w:r w:rsidRPr="00E2549C">
        <w:t xml:space="preserve"> </w:t>
      </w:r>
      <w:r w:rsidR="00A61DB9" w:rsidRPr="00E2549C">
        <w:t xml:space="preserve"> четверти.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17"/>
        </w:tabs>
        <w:spacing w:before="0" w:line="276" w:lineRule="auto"/>
        <w:ind w:firstLine="0"/>
        <w:jc w:val="both"/>
      </w:pPr>
      <w:r w:rsidRPr="00E2549C">
        <w:t>2. Анализ методической работы коллектива школы за год.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1"/>
        </w:tabs>
        <w:spacing w:before="0" w:line="276" w:lineRule="auto"/>
        <w:ind w:firstLine="0"/>
        <w:jc w:val="both"/>
      </w:pPr>
      <w:r w:rsidRPr="00E2549C">
        <w:t>3. Итоги контрольных работ выпускных классов.</w:t>
      </w:r>
    </w:p>
    <w:p w:rsidR="00A61DB9" w:rsidRPr="00E2549C" w:rsidRDefault="00564047" w:rsidP="00A61DB9">
      <w:pPr>
        <w:pStyle w:val="210"/>
        <w:shd w:val="clear" w:color="auto" w:fill="auto"/>
        <w:tabs>
          <w:tab w:val="left" w:pos="321"/>
        </w:tabs>
        <w:spacing w:before="0" w:line="276" w:lineRule="auto"/>
        <w:ind w:firstLine="0"/>
        <w:jc w:val="both"/>
      </w:pPr>
      <w:r w:rsidRPr="00E2549C">
        <w:t xml:space="preserve">4. Оценка </w:t>
      </w:r>
      <w:r w:rsidR="00A61DB9" w:rsidRPr="00E2549C">
        <w:t xml:space="preserve"> дипломных работ выпускных классов.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14"/>
        </w:tabs>
        <w:spacing w:before="0" w:line="276" w:lineRule="auto"/>
        <w:ind w:firstLine="0"/>
        <w:jc w:val="both"/>
      </w:pPr>
      <w:r w:rsidRPr="00E2549C">
        <w:t>5. Проведение пленэра.</w:t>
      </w:r>
    </w:p>
    <w:p w:rsidR="00A61DB9" w:rsidRPr="00E2549C" w:rsidRDefault="00A61DB9" w:rsidP="00A61DB9">
      <w:pPr>
        <w:pStyle w:val="210"/>
        <w:shd w:val="clear" w:color="auto" w:fill="auto"/>
        <w:tabs>
          <w:tab w:val="left" w:pos="321"/>
        </w:tabs>
        <w:spacing w:before="0" w:line="276" w:lineRule="auto"/>
        <w:ind w:firstLine="0"/>
        <w:jc w:val="both"/>
      </w:pPr>
      <w:r w:rsidRPr="00E2549C">
        <w:t>6. Итоги участия в конкурсах и фестиваля</w:t>
      </w:r>
      <w:r w:rsidR="00E26530" w:rsidRPr="00E2549C">
        <w:t>х в течени</w:t>
      </w:r>
      <w:proofErr w:type="gramStart"/>
      <w:r w:rsidR="00E26530" w:rsidRPr="00E2549C">
        <w:t>и</w:t>
      </w:r>
      <w:proofErr w:type="gramEnd"/>
      <w:r w:rsidR="00E26530" w:rsidRPr="00E2549C">
        <w:t xml:space="preserve"> года</w:t>
      </w:r>
      <w:r w:rsidRPr="00E2549C">
        <w:t>.</w:t>
      </w:r>
    </w:p>
    <w:p w:rsidR="001F6B12" w:rsidRPr="00E2549C" w:rsidRDefault="001F6B12" w:rsidP="001F6B12">
      <w:pPr>
        <w:pStyle w:val="210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1" w:line="276" w:lineRule="auto"/>
        <w:ind w:left="0" w:firstLine="0"/>
      </w:pPr>
      <w:r w:rsidRPr="00E2549C">
        <w:t>Подведение итогов выставочной деятельности.</w:t>
      </w:r>
    </w:p>
    <w:p w:rsidR="001F6B12" w:rsidRPr="00E2549C" w:rsidRDefault="001F6B12" w:rsidP="001F6B12">
      <w:pPr>
        <w:pStyle w:val="210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1" w:line="276" w:lineRule="auto"/>
        <w:ind w:left="0" w:firstLine="0"/>
      </w:pPr>
      <w:r w:rsidRPr="00E2549C">
        <w:t>Подведение итогов  промежуточной аттестации за учебный год.</w:t>
      </w:r>
    </w:p>
    <w:p w:rsidR="001F6B12" w:rsidRPr="00E2549C" w:rsidRDefault="001F6B12" w:rsidP="001F6B12">
      <w:pPr>
        <w:pStyle w:val="210"/>
        <w:numPr>
          <w:ilvl w:val="0"/>
          <w:numId w:val="14"/>
        </w:numPr>
        <w:shd w:val="clear" w:color="auto" w:fill="auto"/>
        <w:tabs>
          <w:tab w:val="left" w:pos="284"/>
        </w:tabs>
        <w:spacing w:before="0" w:after="1" w:line="276" w:lineRule="auto"/>
        <w:ind w:left="0" w:firstLine="0"/>
        <w:sectPr w:rsidR="001F6B12" w:rsidRPr="00E2549C" w:rsidSect="00E2549C">
          <w:type w:val="continuous"/>
          <w:pgSz w:w="11905" w:h="16837"/>
          <w:pgMar w:top="284" w:right="990" w:bottom="567" w:left="1701" w:header="0" w:footer="3" w:gutter="0"/>
          <w:cols w:space="720"/>
          <w:noEndnote/>
          <w:docGrid w:linePitch="360"/>
        </w:sectPr>
      </w:pPr>
      <w:r w:rsidRPr="00E2549C">
        <w:t>Подве</w:t>
      </w:r>
      <w:r w:rsidR="00E2549C">
        <w:t>дение итогов итоговой аттестации.</w:t>
      </w:r>
    </w:p>
    <w:p w:rsidR="00A61DB9" w:rsidRPr="00E2549C" w:rsidRDefault="00A61DB9" w:rsidP="001F6B12">
      <w:pPr>
        <w:pStyle w:val="210"/>
        <w:shd w:val="clear" w:color="auto" w:fill="auto"/>
        <w:tabs>
          <w:tab w:val="left" w:pos="274"/>
        </w:tabs>
        <w:spacing w:before="0" w:after="1" w:line="276" w:lineRule="auto"/>
        <w:ind w:firstLine="0"/>
      </w:pPr>
    </w:p>
    <w:p w:rsidR="00A61DB9" w:rsidRPr="00E2549C" w:rsidRDefault="00A61DB9" w:rsidP="00C056CE">
      <w:pPr>
        <w:pStyle w:val="20"/>
        <w:keepNext/>
        <w:keepLines/>
        <w:shd w:val="clear" w:color="auto" w:fill="auto"/>
        <w:tabs>
          <w:tab w:val="left" w:pos="567"/>
        </w:tabs>
        <w:spacing w:after="0" w:line="330" w:lineRule="exact"/>
        <w:jc w:val="center"/>
        <w:rPr>
          <w:b/>
          <w:sz w:val="25"/>
          <w:szCs w:val="25"/>
        </w:rPr>
      </w:pPr>
      <w:bookmarkStart w:id="4" w:name="bookmark6"/>
      <w:r w:rsidRPr="00E2549C">
        <w:rPr>
          <w:b/>
          <w:sz w:val="25"/>
          <w:szCs w:val="25"/>
        </w:rPr>
        <w:t>Учебная воспитательная работа</w:t>
      </w:r>
      <w:bookmarkEnd w:id="4"/>
    </w:p>
    <w:p w:rsidR="00865587" w:rsidRPr="00E2549C" w:rsidRDefault="00865587" w:rsidP="00865587">
      <w:pPr>
        <w:pStyle w:val="20"/>
        <w:keepNext/>
        <w:keepLines/>
        <w:shd w:val="clear" w:color="auto" w:fill="auto"/>
        <w:tabs>
          <w:tab w:val="left" w:pos="567"/>
        </w:tabs>
        <w:spacing w:after="0" w:line="330" w:lineRule="exact"/>
        <w:rPr>
          <w:sz w:val="25"/>
          <w:szCs w:val="25"/>
        </w:rPr>
      </w:pPr>
    </w:p>
    <w:p w:rsidR="00A61DB9" w:rsidRPr="00E2549C" w:rsidRDefault="00A61DB9" w:rsidP="00874D58">
      <w:pPr>
        <w:pStyle w:val="410"/>
        <w:keepNext/>
        <w:keepLines/>
        <w:shd w:val="clear" w:color="auto" w:fill="auto"/>
        <w:spacing w:before="0" w:after="0" w:line="250" w:lineRule="exact"/>
        <w:ind w:left="900"/>
        <w:jc w:val="center"/>
        <w:rPr>
          <w:rStyle w:val="42"/>
        </w:rPr>
      </w:pPr>
      <w:bookmarkStart w:id="5" w:name="bookmark7"/>
      <w:r w:rsidRPr="00E2549C">
        <w:rPr>
          <w:rStyle w:val="42"/>
        </w:rPr>
        <w:t>Основные задачи</w:t>
      </w:r>
      <w:bookmarkEnd w:id="5"/>
    </w:p>
    <w:p w:rsidR="00865587" w:rsidRPr="00E2549C" w:rsidRDefault="00865587" w:rsidP="00C056CE">
      <w:pPr>
        <w:pStyle w:val="410"/>
        <w:keepNext/>
        <w:keepLines/>
        <w:shd w:val="clear" w:color="auto" w:fill="auto"/>
        <w:spacing w:before="0" w:after="0" w:line="250" w:lineRule="exact"/>
        <w:ind w:left="900" w:right="567"/>
      </w:pPr>
    </w:p>
    <w:p w:rsidR="007E09FE" w:rsidRPr="00E2549C" w:rsidRDefault="007E09FE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rFonts w:eastAsia="Calibri"/>
          <w:sz w:val="25"/>
          <w:szCs w:val="25"/>
          <w:lang w:eastAsia="ar-SA"/>
        </w:rPr>
        <w:t>Создание необходимых условий для личностного развития учащихся, позитивной социализации и профессионального самоопределения</w:t>
      </w:r>
    </w:p>
    <w:p w:rsidR="007E09FE" w:rsidRPr="00E2549C" w:rsidRDefault="007E09FE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rFonts w:eastAsia="Calibri"/>
          <w:sz w:val="25"/>
          <w:szCs w:val="25"/>
          <w:lang w:eastAsia="ar-SA"/>
        </w:rPr>
        <w:t>Удовлетворение индивидуальных потребностей обучающихся в интеллектуальном развитии, художественно-эстетическом, нравственном развитии</w:t>
      </w:r>
    </w:p>
    <w:p w:rsidR="007E09FE" w:rsidRPr="00E2549C" w:rsidRDefault="007E09FE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rFonts w:eastAsia="Calibri"/>
          <w:sz w:val="25"/>
          <w:szCs w:val="25"/>
          <w:lang w:eastAsia="ar-SA"/>
        </w:rPr>
        <w:t>Формирование и развитие творческих способностей учащихся, выявление, развитие и поддержку талантливых учащихся</w:t>
      </w:r>
    </w:p>
    <w:p w:rsidR="007E09FE" w:rsidRPr="00E2549C" w:rsidRDefault="007E09FE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rFonts w:eastAsia="Calibri"/>
          <w:sz w:val="25"/>
          <w:szCs w:val="25"/>
          <w:lang w:eastAsia="ar-SA"/>
        </w:rPr>
        <w:t>Обеспечение</w:t>
      </w:r>
      <w:bookmarkStart w:id="6" w:name="bookmark9"/>
      <w:r w:rsidRPr="00E2549C">
        <w:rPr>
          <w:rFonts w:eastAsia="Calibri"/>
          <w:sz w:val="25"/>
          <w:szCs w:val="25"/>
          <w:lang w:eastAsia="ar-SA"/>
        </w:rPr>
        <w:t xml:space="preserve"> духовно-нравственного развития</w:t>
      </w:r>
    </w:p>
    <w:p w:rsidR="007E09FE" w:rsidRPr="00E2549C" w:rsidRDefault="00A61DB9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sz w:val="25"/>
          <w:szCs w:val="25"/>
        </w:rPr>
        <w:t>Индивидуальный подход в составлении расписания.</w:t>
      </w:r>
      <w:bookmarkStart w:id="7" w:name="bookmark10"/>
      <w:bookmarkEnd w:id="6"/>
    </w:p>
    <w:p w:rsidR="00C056CE" w:rsidRPr="00E2549C" w:rsidRDefault="00C056CE" w:rsidP="001F6B12">
      <w:pPr>
        <w:pStyle w:val="af2"/>
        <w:numPr>
          <w:ilvl w:val="0"/>
          <w:numId w:val="19"/>
        </w:numPr>
        <w:tabs>
          <w:tab w:val="left" w:pos="567"/>
        </w:tabs>
        <w:spacing w:line="276" w:lineRule="auto"/>
        <w:ind w:left="0" w:firstLine="284"/>
        <w:jc w:val="both"/>
        <w:rPr>
          <w:rFonts w:eastAsia="Calibri"/>
          <w:sz w:val="25"/>
          <w:szCs w:val="25"/>
          <w:lang w:eastAsia="ar-SA"/>
        </w:rPr>
      </w:pPr>
      <w:r w:rsidRPr="00E2549C">
        <w:rPr>
          <w:sz w:val="25"/>
          <w:szCs w:val="25"/>
        </w:rPr>
        <w:t>Успешная сдача промежуточной аттестации.</w:t>
      </w:r>
    </w:p>
    <w:bookmarkEnd w:id="7"/>
    <w:p w:rsidR="007E09FE" w:rsidRPr="00E2549C" w:rsidRDefault="007E09FE" w:rsidP="001F6B12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0"/>
          <w:tab w:val="left" w:pos="567"/>
        </w:tabs>
        <w:spacing w:before="0" w:after="0" w:line="276" w:lineRule="auto"/>
        <w:ind w:left="0" w:firstLine="284"/>
        <w:jc w:val="both"/>
      </w:pPr>
      <w:r w:rsidRPr="00E2549C">
        <w:t>Успешная сдача итоговой аттестации.</w:t>
      </w:r>
    </w:p>
    <w:p w:rsidR="00A03D36" w:rsidRPr="00E2549C" w:rsidRDefault="007E09FE" w:rsidP="001F6B12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567"/>
        </w:tabs>
        <w:spacing w:before="0" w:after="0" w:line="276" w:lineRule="auto"/>
        <w:ind w:left="0" w:firstLine="284"/>
        <w:jc w:val="both"/>
      </w:pPr>
      <w:bookmarkStart w:id="8" w:name="bookmark12"/>
      <w:r w:rsidRPr="00E2549C">
        <w:t>Выполнение пленэра.</w:t>
      </w:r>
      <w:bookmarkEnd w:id="8"/>
      <w:r w:rsidR="00A03D36" w:rsidRPr="00E2549C">
        <w:t xml:space="preserve"> </w:t>
      </w:r>
    </w:p>
    <w:p w:rsidR="00A03D36" w:rsidRPr="00E2549C" w:rsidRDefault="00A03D36" w:rsidP="001F6B12">
      <w:pPr>
        <w:pStyle w:val="410"/>
        <w:keepNext/>
        <w:keepLines/>
        <w:numPr>
          <w:ilvl w:val="0"/>
          <w:numId w:val="19"/>
        </w:numPr>
        <w:shd w:val="clear" w:color="auto" w:fill="auto"/>
        <w:tabs>
          <w:tab w:val="left" w:pos="567"/>
        </w:tabs>
        <w:spacing w:before="0" w:after="0" w:line="276" w:lineRule="auto"/>
        <w:ind w:left="0" w:firstLine="284"/>
        <w:jc w:val="both"/>
      </w:pPr>
      <w:r w:rsidRPr="00E2549C">
        <w:t>Разработка различных форм планов и отчетности педагогов по четвертям  и  за учебный год.</w:t>
      </w:r>
    </w:p>
    <w:tbl>
      <w:tblPr>
        <w:tblStyle w:val="ae"/>
        <w:tblpPr w:leftFromText="180" w:rightFromText="180" w:vertAnchor="text" w:horzAnchor="margin" w:tblpY="931"/>
        <w:tblW w:w="0" w:type="auto"/>
        <w:tblLayout w:type="fixed"/>
        <w:tblLook w:val="04A0"/>
      </w:tblPr>
      <w:tblGrid>
        <w:gridCol w:w="621"/>
        <w:gridCol w:w="5481"/>
        <w:gridCol w:w="3591"/>
      </w:tblGrid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№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Мероприятия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Срок исполнения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Скорректировать списки детей:  продолжающих учебу и вновь прибывших,  прошедших отборочные экзамены.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На отделениях: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1. </w:t>
            </w:r>
            <w:proofErr w:type="gramStart"/>
            <w:r>
              <w:t>Основном</w:t>
            </w:r>
            <w:proofErr w:type="gramEnd"/>
            <w:r>
              <w:t>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Группе РЭР.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3. Хозрасчетных  </w:t>
            </w:r>
            <w:proofErr w:type="gramStart"/>
            <w:r>
              <w:t>группах</w:t>
            </w:r>
            <w:proofErr w:type="gramEnd"/>
            <w:r>
              <w:t>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576A60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 25 августа по 1</w:t>
            </w:r>
            <w:r w:rsidR="00874D58">
              <w:t xml:space="preserve"> сентября.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Сост</w:t>
            </w:r>
            <w:r w:rsidR="001F6B12">
              <w:t xml:space="preserve">авить расписание занятий на </w:t>
            </w:r>
            <w:r w:rsidR="00576A60">
              <w:rPr>
                <w:sz w:val="24"/>
                <w:szCs w:val="24"/>
              </w:rPr>
              <w:t>2025-2026</w:t>
            </w:r>
            <w:r w:rsidR="00576A60" w:rsidRPr="001F6B12">
              <w:rPr>
                <w:sz w:val="24"/>
                <w:szCs w:val="24"/>
              </w:rPr>
              <w:t xml:space="preserve"> </w:t>
            </w:r>
            <w:r>
              <w:t>учебный год.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До  1 сентября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3.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Составление графика  открытых уроков, на учебный год.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сентябрь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4.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Составление  и оформление  календарно – тематических  планов и  рабочих программ   </w:t>
            </w:r>
            <w:proofErr w:type="gramStart"/>
            <w:r>
              <w:t>для</w:t>
            </w:r>
            <w:proofErr w:type="gramEnd"/>
            <w:r>
              <w:t>: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1.Основного  отделения.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Отделения  РЭР.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3. Хозрасчетных  групп.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К началу учебного года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5.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Просмотр  работ по итогам первой четверти: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1.Дневного отделения.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Отделение РЭР.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576A60" w:rsidP="00874D58">
            <w:pPr>
              <w:pStyle w:val="410"/>
              <w:keepNext/>
              <w:keepLines/>
              <w:shd w:val="clear" w:color="auto" w:fill="auto"/>
              <w:spacing w:before="0" w:after="0" w:line="320" w:lineRule="exact"/>
              <w:ind w:left="27" w:firstLine="0"/>
            </w:pPr>
            <w:r>
              <w:t>26</w:t>
            </w:r>
            <w:r w:rsidR="00874D58">
              <w:t xml:space="preserve">  октября, по завершению </w:t>
            </w:r>
          </w:p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 четверти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6.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просмотров за 1 первую четверть.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1 четверть.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bottom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7.</w:t>
            </w:r>
          </w:p>
        </w:tc>
        <w:tc>
          <w:tcPr>
            <w:tcW w:w="5481" w:type="dxa"/>
            <w:tcBorders>
              <w:bottom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Подготовка отчётов по итогам просмотра за 1 первую четверть.</w:t>
            </w:r>
          </w:p>
        </w:tc>
        <w:tc>
          <w:tcPr>
            <w:tcW w:w="3591" w:type="dxa"/>
            <w:tcBorders>
              <w:bottom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1 четверть.</w:t>
            </w:r>
          </w:p>
        </w:tc>
      </w:tr>
      <w:tr w:rsidR="00874D58" w:rsidTr="009811CD">
        <w:trPr>
          <w:tblHeader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Оформление отчетных выставок  в фойе школы по итогам 1 четверти</w:t>
            </w:r>
          </w:p>
        </w:tc>
        <w:tc>
          <w:tcPr>
            <w:tcW w:w="35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4D58" w:rsidRDefault="00874D58" w:rsidP="00874D58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1 четверть.</w:t>
            </w:r>
          </w:p>
        </w:tc>
      </w:tr>
    </w:tbl>
    <w:tbl>
      <w:tblPr>
        <w:tblStyle w:val="ae"/>
        <w:tblpPr w:leftFromText="180" w:rightFromText="180" w:vertAnchor="text" w:horzAnchor="margin" w:tblpY="821"/>
        <w:tblW w:w="0" w:type="auto"/>
        <w:tblLayout w:type="fixed"/>
        <w:tblLook w:val="04A0"/>
      </w:tblPr>
      <w:tblGrid>
        <w:gridCol w:w="621"/>
        <w:gridCol w:w="5481"/>
        <w:gridCol w:w="3591"/>
      </w:tblGrid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9.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Просмотр  работ по итогам второй  четверти: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1.Дневного отделения.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Отделение РЭР.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3. Хозрасчетных  групп.</w:t>
            </w:r>
          </w:p>
        </w:tc>
        <w:tc>
          <w:tcPr>
            <w:tcW w:w="3591" w:type="dxa"/>
          </w:tcPr>
          <w:p w:rsidR="00874D58" w:rsidRDefault="00576A60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30</w:t>
            </w:r>
            <w:r w:rsidR="00874D58">
              <w:t xml:space="preserve"> декабря, по завершению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 2 четверти.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10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просмотров.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11.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Подготовка отчётов по итогам просмотра за 2  первую четверть.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2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Оформление отчетных выставок  в фойе школы по итогам 2 четверти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2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12.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Посещение открытых уроков. 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графику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13.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Просмотр  работ по итогам третьей  четверти: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1.Основного  отделения.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Отделение РЭР.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завершению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 3 четверти.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14.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просмотров по итогам 3 четверти.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15.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Подготовка отчётов по итогам просмотра за 3  первую четверть.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3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Оформление отчетных выставок  в фойе школы по итогам 3 четверти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3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16.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Посещение открытых уроков. 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графику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17.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Просмотр  работ по итогам третьей  четверти: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1.Основного  отделения.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2. Отделение РЭР.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завершению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 3 четверти.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просмотров по итогам 3 четверти.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Подготовка отчётов по итогам просмотра за 3  первую четверть.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3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18.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Оформление отчетных выставок  в фойе школы по итогам 3 четверти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 за 3 четверть.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19.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просмотров.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просмотра.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20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Заполнение  ведомости по итогам экзаменационных работ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21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Проведение пленэра.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Дополнительное время.</w:t>
            </w:r>
          </w:p>
        </w:tc>
        <w:tc>
          <w:tcPr>
            <w:tcW w:w="3591" w:type="dxa"/>
          </w:tcPr>
          <w:p w:rsidR="00874D58" w:rsidRDefault="00576A60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 xml:space="preserve"> с 20</w:t>
            </w:r>
            <w:r w:rsidR="00DE477B">
              <w:t xml:space="preserve"> мая по </w:t>
            </w:r>
            <w:r>
              <w:t>31 мая</w:t>
            </w:r>
          </w:p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 15 августа по 30 августа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22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Просмотр работ по итогам пленэра.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завершению пленэра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23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Формирование  и оформление отчетов преподавателей за учебный год.</w:t>
            </w:r>
          </w:p>
        </w:tc>
        <w:tc>
          <w:tcPr>
            <w:tcW w:w="359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По итогам учебного года.</w:t>
            </w:r>
          </w:p>
          <w:p w:rsidR="00874D58" w:rsidRDefault="00576A60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До 1</w:t>
            </w:r>
            <w:r w:rsidR="00874D58">
              <w:t xml:space="preserve"> июня.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24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Сдача классных журналов, ведомостей успеваемости учащихся за учебный год.</w:t>
            </w:r>
          </w:p>
        </w:tc>
        <w:tc>
          <w:tcPr>
            <w:tcW w:w="3591" w:type="dxa"/>
          </w:tcPr>
          <w:p w:rsidR="00874D58" w:rsidRDefault="00576A60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До 1</w:t>
            </w:r>
            <w:r w:rsidR="00874D58">
              <w:t xml:space="preserve"> июня.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t>25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Прием заявлений и проведение  вступительных экзаменов для желающих  учится в ДХШ.</w:t>
            </w:r>
          </w:p>
        </w:tc>
        <w:tc>
          <w:tcPr>
            <w:tcW w:w="3591" w:type="dxa"/>
          </w:tcPr>
          <w:p w:rsidR="00874D58" w:rsidRDefault="00DE477B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С 15 апреля по 20 мая</w:t>
            </w:r>
          </w:p>
        </w:tc>
      </w:tr>
      <w:tr w:rsidR="00874D58" w:rsidTr="00ED1C2E">
        <w:trPr>
          <w:tblHeader/>
        </w:trPr>
        <w:tc>
          <w:tcPr>
            <w:tcW w:w="62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  <w:jc w:val="center"/>
            </w:pPr>
            <w:r>
              <w:lastRenderedPageBreak/>
              <w:t>26</w:t>
            </w:r>
          </w:p>
        </w:tc>
        <w:tc>
          <w:tcPr>
            <w:tcW w:w="5481" w:type="dxa"/>
          </w:tcPr>
          <w:p w:rsidR="00874D58" w:rsidRDefault="00874D58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Перевод учащихся в следующий класс по итогам промежуточной аттестации (просмотра),   итогам пленэра (не прошедшие пленэр</w:t>
            </w:r>
            <w:proofErr w:type="gramStart"/>
            <w:r>
              <w:t xml:space="preserve"> ,</w:t>
            </w:r>
            <w:proofErr w:type="gramEnd"/>
            <w:r>
              <w:t>назначить дополнительное время ).</w:t>
            </w:r>
          </w:p>
        </w:tc>
        <w:tc>
          <w:tcPr>
            <w:tcW w:w="3591" w:type="dxa"/>
          </w:tcPr>
          <w:p w:rsidR="00874D58" w:rsidRDefault="00925EA4" w:rsidP="00ED1C2E">
            <w:pPr>
              <w:pStyle w:val="410"/>
              <w:keepNext/>
              <w:keepLines/>
              <w:shd w:val="clear" w:color="auto" w:fill="auto"/>
              <w:tabs>
                <w:tab w:val="left" w:pos="922"/>
              </w:tabs>
              <w:spacing w:before="0" w:after="0" w:line="320" w:lineRule="exact"/>
              <w:ind w:firstLine="0"/>
            </w:pPr>
            <w:r>
              <w:t>До 31 мая</w:t>
            </w:r>
          </w:p>
        </w:tc>
      </w:tr>
    </w:tbl>
    <w:p w:rsidR="00A03D36" w:rsidRDefault="00A61DB9" w:rsidP="00ED1C2E">
      <w:pPr>
        <w:pStyle w:val="410"/>
        <w:keepNext/>
        <w:keepLines/>
        <w:shd w:val="clear" w:color="auto" w:fill="auto"/>
        <w:tabs>
          <w:tab w:val="left" w:pos="922"/>
        </w:tabs>
        <w:spacing w:before="0" w:after="0" w:line="320" w:lineRule="exact"/>
        <w:ind w:left="620" w:firstLine="0"/>
      </w:pPr>
      <w:r>
        <w:t xml:space="preserve">    </w:t>
      </w:r>
      <w:bookmarkStart w:id="9" w:name="bookmark14"/>
    </w:p>
    <w:p w:rsidR="00A61DB9" w:rsidRDefault="00A03D36" w:rsidP="00A03D36">
      <w:pPr>
        <w:pStyle w:val="32"/>
        <w:keepNext/>
        <w:keepLines/>
        <w:shd w:val="clear" w:color="auto" w:fill="auto"/>
        <w:spacing w:before="0" w:after="364" w:line="290" w:lineRule="exact"/>
        <w:jc w:val="center"/>
      </w:pPr>
      <w:r>
        <w:t>Работа методического Совета.</w:t>
      </w:r>
      <w:bookmarkEnd w:id="9"/>
    </w:p>
    <w:p w:rsidR="00A61DB9" w:rsidRDefault="00A61DB9" w:rsidP="00A03D36">
      <w:pPr>
        <w:pStyle w:val="210"/>
        <w:numPr>
          <w:ilvl w:val="2"/>
          <w:numId w:val="7"/>
        </w:numPr>
        <w:shd w:val="clear" w:color="auto" w:fill="auto"/>
        <w:tabs>
          <w:tab w:val="left" w:pos="409"/>
        </w:tabs>
        <w:spacing w:before="0"/>
        <w:ind w:left="20" w:firstLine="0"/>
      </w:pP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</w:tabs>
        <w:spacing w:before="0"/>
        <w:ind w:firstLine="420"/>
        <w:jc w:val="both"/>
      </w:pPr>
      <w:r>
        <w:t>Утверждение и обсуждение плана учебной воспитательной и ме</w:t>
      </w:r>
      <w:r w:rsidR="00DE477B">
        <w:t xml:space="preserve">тодической работы школы на </w:t>
      </w:r>
      <w:r w:rsidR="00925EA4">
        <w:rPr>
          <w:sz w:val="24"/>
          <w:szCs w:val="24"/>
        </w:rPr>
        <w:t>2024-2025</w:t>
      </w:r>
      <w:r>
        <w:t>.</w:t>
      </w: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</w:tabs>
        <w:spacing w:before="0"/>
        <w:ind w:firstLine="420"/>
        <w:jc w:val="both"/>
      </w:pPr>
      <w:r>
        <w:t>Утверждение рабочих индивидуальных</w:t>
      </w:r>
      <w:r w:rsidR="00C056CE">
        <w:t xml:space="preserve"> и  рабочих </w:t>
      </w:r>
      <w:r w:rsidR="009572AA">
        <w:t xml:space="preserve"> программ</w:t>
      </w:r>
      <w:proofErr w:type="gramStart"/>
      <w:r w:rsidR="009572AA">
        <w:t xml:space="preserve"> </w:t>
      </w:r>
      <w:r>
        <w:t>.</w:t>
      </w:r>
      <w:proofErr w:type="gramEnd"/>
    </w:p>
    <w:p w:rsidR="009572AA" w:rsidRDefault="009572AA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</w:tabs>
        <w:spacing w:before="0"/>
        <w:ind w:firstLine="420"/>
        <w:jc w:val="both"/>
      </w:pPr>
      <w:r>
        <w:t>Разработка календарно-тема</w:t>
      </w:r>
      <w:r w:rsidR="00F70928">
        <w:t xml:space="preserve">тических планов </w:t>
      </w:r>
      <w:r w:rsidR="00C056CE">
        <w:t xml:space="preserve"> на учебный год</w:t>
      </w:r>
      <w:r>
        <w:t>.</w:t>
      </w:r>
    </w:p>
    <w:p w:rsidR="00A61DB9" w:rsidRDefault="00AC7B4E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</w:tabs>
        <w:spacing w:before="0"/>
        <w:ind w:firstLine="420"/>
        <w:jc w:val="both"/>
      </w:pPr>
      <w:r>
        <w:t xml:space="preserve">Привлечение педагогов, учащихся  к участию  в конкурсах,  фестивалях  выставках, </w:t>
      </w:r>
      <w:r w:rsidR="00C056CE">
        <w:t xml:space="preserve"> на различных уровнях в  течение</w:t>
      </w:r>
      <w:r>
        <w:t xml:space="preserve"> учебного года</w:t>
      </w:r>
      <w:r w:rsidR="00A61DB9">
        <w:t>.</w:t>
      </w:r>
    </w:p>
    <w:p w:rsidR="00874D58" w:rsidRDefault="00874D58" w:rsidP="00A03D36">
      <w:pPr>
        <w:pStyle w:val="210"/>
        <w:shd w:val="clear" w:color="auto" w:fill="auto"/>
        <w:tabs>
          <w:tab w:val="left" w:pos="0"/>
        </w:tabs>
        <w:spacing w:before="0"/>
        <w:ind w:left="420" w:firstLine="0"/>
        <w:jc w:val="both"/>
      </w:pPr>
    </w:p>
    <w:p w:rsidR="009572AA" w:rsidRDefault="009572AA" w:rsidP="00A03D36">
      <w:pPr>
        <w:pStyle w:val="210"/>
        <w:numPr>
          <w:ilvl w:val="2"/>
          <w:numId w:val="7"/>
        </w:numPr>
        <w:shd w:val="clear" w:color="auto" w:fill="auto"/>
        <w:tabs>
          <w:tab w:val="left" w:pos="0"/>
          <w:tab w:val="left" w:pos="373"/>
        </w:tabs>
        <w:spacing w:before="0"/>
        <w:ind w:firstLine="0"/>
        <w:jc w:val="both"/>
      </w:pP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780"/>
        </w:tabs>
        <w:spacing w:before="0"/>
        <w:ind w:left="720" w:right="360" w:hanging="300"/>
      </w:pPr>
      <w:r>
        <w:t>Информация о предстоящих в этом году конкурсах, выставках, фестивалях.</w:t>
      </w: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787"/>
        </w:tabs>
        <w:spacing w:before="0"/>
        <w:ind w:left="720" w:hanging="300"/>
      </w:pPr>
      <w:r>
        <w:t>Проведение открытых методических уроков.</w:t>
      </w: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773"/>
        </w:tabs>
        <w:spacing w:before="0"/>
        <w:ind w:left="720" w:hanging="300"/>
      </w:pPr>
      <w:r>
        <w:t>Итоги методической работы.</w:t>
      </w:r>
    </w:p>
    <w:p w:rsidR="00A61DB9" w:rsidRDefault="00A61DB9" w:rsidP="00A03D36">
      <w:pPr>
        <w:pStyle w:val="210"/>
        <w:numPr>
          <w:ilvl w:val="2"/>
          <w:numId w:val="7"/>
        </w:numPr>
        <w:shd w:val="clear" w:color="auto" w:fill="auto"/>
        <w:tabs>
          <w:tab w:val="left" w:pos="459"/>
        </w:tabs>
        <w:spacing w:before="0"/>
        <w:ind w:left="20" w:firstLine="0"/>
      </w:pPr>
    </w:p>
    <w:p w:rsidR="00A03D36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</w:tabs>
        <w:spacing w:before="0"/>
        <w:ind w:firstLine="426"/>
      </w:pPr>
      <w:r>
        <w:t>Оформление методических разработок, по академическому рисунку, живописи для методического фонда.</w:t>
      </w:r>
    </w:p>
    <w:p w:rsidR="00A03D36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  <w:tab w:val="left" w:pos="709"/>
        </w:tabs>
        <w:spacing w:before="0"/>
        <w:ind w:left="720" w:hanging="294"/>
      </w:pPr>
      <w:r>
        <w:t>Итоги конкурсов и фестивалей.</w:t>
      </w: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  <w:tab w:val="left" w:pos="709"/>
        </w:tabs>
        <w:spacing w:before="0"/>
        <w:ind w:left="720" w:hanging="294"/>
      </w:pPr>
      <w:r>
        <w:t>Проведение школьных конкурсов для учащихся школы.</w:t>
      </w:r>
    </w:p>
    <w:p w:rsidR="00A61DB9" w:rsidRDefault="00A61DB9" w:rsidP="00A03D36">
      <w:pPr>
        <w:pStyle w:val="210"/>
        <w:numPr>
          <w:ilvl w:val="3"/>
          <w:numId w:val="7"/>
        </w:numPr>
        <w:shd w:val="clear" w:color="auto" w:fill="auto"/>
        <w:tabs>
          <w:tab w:val="left" w:pos="0"/>
          <w:tab w:val="left" w:pos="709"/>
        </w:tabs>
        <w:spacing w:before="0"/>
        <w:ind w:left="720" w:hanging="294"/>
      </w:pPr>
      <w:r>
        <w:t>Творческая работа педагогов, выставочная деятельность.</w:t>
      </w:r>
    </w:p>
    <w:p w:rsidR="00A61DB9" w:rsidRDefault="00A61DB9" w:rsidP="00A03D36">
      <w:pPr>
        <w:pStyle w:val="210"/>
        <w:numPr>
          <w:ilvl w:val="2"/>
          <w:numId w:val="7"/>
        </w:numPr>
        <w:shd w:val="clear" w:color="auto" w:fill="auto"/>
        <w:tabs>
          <w:tab w:val="left" w:pos="546"/>
        </w:tabs>
        <w:spacing w:before="0"/>
        <w:ind w:left="20" w:firstLine="0"/>
      </w:pPr>
    </w:p>
    <w:p w:rsidR="00344988" w:rsidRDefault="00A61DB9" w:rsidP="00A03D36">
      <w:pPr>
        <w:pStyle w:val="210"/>
        <w:numPr>
          <w:ilvl w:val="4"/>
          <w:numId w:val="6"/>
        </w:numPr>
        <w:shd w:val="clear" w:color="auto" w:fill="auto"/>
        <w:tabs>
          <w:tab w:val="left" w:pos="0"/>
        </w:tabs>
        <w:spacing w:before="0"/>
        <w:ind w:firstLine="426"/>
      </w:pPr>
      <w:r>
        <w:t>Научная метод</w:t>
      </w:r>
      <w:r w:rsidR="00AC7B4E">
        <w:t xml:space="preserve">ическая работа школы, подготовка  и оформление </w:t>
      </w:r>
      <w:r w:rsidR="00F70928">
        <w:t xml:space="preserve"> </w:t>
      </w:r>
      <w:r>
        <w:t xml:space="preserve"> рабочих </w:t>
      </w:r>
      <w:r w:rsidR="00344988">
        <w:t xml:space="preserve">   </w:t>
      </w:r>
    </w:p>
    <w:p w:rsidR="00A03D36" w:rsidRDefault="00344988" w:rsidP="00A03D36">
      <w:pPr>
        <w:pStyle w:val="210"/>
        <w:shd w:val="clear" w:color="auto" w:fill="auto"/>
        <w:tabs>
          <w:tab w:val="left" w:pos="0"/>
        </w:tabs>
        <w:spacing w:before="0"/>
        <w:ind w:firstLine="426"/>
      </w:pPr>
      <w:r>
        <w:t xml:space="preserve">     </w:t>
      </w:r>
      <w:r w:rsidR="00A61DB9">
        <w:t xml:space="preserve">программ </w:t>
      </w:r>
      <w:r w:rsidR="00AC7B4E">
        <w:t xml:space="preserve"> </w:t>
      </w:r>
      <w:r w:rsidR="00F70928">
        <w:t xml:space="preserve"> </w:t>
      </w:r>
      <w:r w:rsidR="00AC7B4E">
        <w:t>для конкурсов, грантов</w:t>
      </w:r>
      <w:r w:rsidR="00A61DB9">
        <w:t>.</w:t>
      </w:r>
    </w:p>
    <w:p w:rsidR="00A03D36" w:rsidRDefault="00A61DB9" w:rsidP="00A03D36">
      <w:pPr>
        <w:pStyle w:val="210"/>
        <w:numPr>
          <w:ilvl w:val="4"/>
          <w:numId w:val="6"/>
        </w:numPr>
        <w:shd w:val="clear" w:color="auto" w:fill="auto"/>
        <w:tabs>
          <w:tab w:val="left" w:pos="0"/>
        </w:tabs>
        <w:spacing w:before="0"/>
        <w:ind w:firstLine="426"/>
      </w:pPr>
      <w:r>
        <w:t>Итоги конкурсов и фестивалей, выставок детского и юношеского творчества.</w:t>
      </w:r>
    </w:p>
    <w:p w:rsidR="00A03D36" w:rsidRDefault="00A668FD" w:rsidP="00A03D36">
      <w:pPr>
        <w:pStyle w:val="210"/>
        <w:numPr>
          <w:ilvl w:val="4"/>
          <w:numId w:val="6"/>
        </w:numPr>
        <w:shd w:val="clear" w:color="auto" w:fill="auto"/>
        <w:tabs>
          <w:tab w:val="left" w:pos="0"/>
        </w:tabs>
        <w:spacing w:before="0"/>
        <w:ind w:firstLine="426"/>
      </w:pPr>
      <w:r>
        <w:t xml:space="preserve">Подведение итогов </w:t>
      </w:r>
      <w:r w:rsidR="00A61DB9">
        <w:t xml:space="preserve"> творческой работы педагогов, выставочная деятельность.</w:t>
      </w:r>
      <w:bookmarkStart w:id="10" w:name="_GoBack"/>
      <w:bookmarkEnd w:id="10"/>
    </w:p>
    <w:p w:rsidR="00A61DB9" w:rsidRPr="00951068" w:rsidRDefault="00A61DB9" w:rsidP="00951068">
      <w:pPr>
        <w:pStyle w:val="210"/>
        <w:numPr>
          <w:ilvl w:val="4"/>
          <w:numId w:val="6"/>
        </w:numPr>
        <w:shd w:val="clear" w:color="auto" w:fill="auto"/>
        <w:tabs>
          <w:tab w:val="left" w:pos="0"/>
        </w:tabs>
        <w:spacing w:before="0"/>
        <w:ind w:firstLine="426"/>
        <w:sectPr w:rsidR="00A61DB9" w:rsidRPr="00951068" w:rsidSect="001F6B12">
          <w:footerReference w:type="even" r:id="rId8"/>
          <w:pgSz w:w="11905" w:h="16837"/>
          <w:pgMar w:top="709" w:right="990" w:bottom="1135" w:left="1418" w:header="0" w:footer="3" w:gutter="0"/>
          <w:pgNumType w:start="5"/>
          <w:cols w:space="720"/>
          <w:noEndnote/>
          <w:docGrid w:linePitch="360"/>
        </w:sectPr>
      </w:pPr>
      <w:r>
        <w:t>Анализ методических работ коллектива школы за го</w:t>
      </w:r>
      <w:r w:rsidR="00496EB1">
        <w:t>д.</w:t>
      </w:r>
    </w:p>
    <w:p w:rsidR="009811CD" w:rsidRDefault="009811CD" w:rsidP="00A03D36">
      <w:pPr>
        <w:pStyle w:val="32"/>
        <w:keepNext/>
        <w:keepLines/>
        <w:shd w:val="clear" w:color="auto" w:fill="auto"/>
        <w:spacing w:before="0" w:after="662" w:line="240" w:lineRule="auto"/>
      </w:pPr>
      <w:bookmarkStart w:id="11" w:name="bookmark15"/>
    </w:p>
    <w:p w:rsidR="00A61DB9" w:rsidRPr="00A03D36" w:rsidRDefault="00A61DB9" w:rsidP="00951068">
      <w:pPr>
        <w:pStyle w:val="32"/>
        <w:keepNext/>
        <w:keepLines/>
        <w:shd w:val="clear" w:color="auto" w:fill="auto"/>
        <w:spacing w:before="0" w:after="662" w:line="240" w:lineRule="auto"/>
        <w:jc w:val="center"/>
      </w:pPr>
      <w:r w:rsidRPr="00A03D36">
        <w:t>Методическая работа.</w:t>
      </w:r>
      <w:bookmarkEnd w:id="11"/>
    </w:p>
    <w:tbl>
      <w:tblPr>
        <w:tblpPr w:leftFromText="180" w:rightFromText="180" w:vertAnchor="text" w:horzAnchor="margin" w:tblpXSpec="center" w:tblpY="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529"/>
        <w:gridCol w:w="3543"/>
      </w:tblGrid>
      <w:tr w:rsidR="00A61DB9" w:rsidRPr="00135B46" w:rsidTr="00344988">
        <w:trPr>
          <w:trHeight w:val="6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8" w:lineRule="exact"/>
              <w:ind w:firstLine="0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135B46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135B46">
              <w:rPr>
                <w:sz w:val="25"/>
                <w:szCs w:val="25"/>
              </w:rPr>
              <w:t>/</w:t>
            </w:r>
            <w:proofErr w:type="spellStart"/>
            <w:r w:rsidRPr="00135B46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22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Мероприятий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right="760" w:firstLine="0"/>
              <w:jc w:val="righ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Срок исполнения</w:t>
            </w:r>
          </w:p>
        </w:tc>
      </w:tr>
      <w:tr w:rsidR="00A61DB9" w:rsidRPr="00135B46" w:rsidTr="00344988">
        <w:trPr>
          <w:trHeight w:val="5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C056CE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Оформление кабинетов  наглядными пособиями.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C7B4E" w:rsidP="00A61DB9">
            <w:pPr>
              <w:pStyle w:val="a4"/>
              <w:shd w:val="clear" w:color="auto" w:fill="auto"/>
              <w:spacing w:line="240" w:lineRule="auto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Перед началом каждой учебной четверти</w:t>
            </w:r>
            <w:r w:rsidR="00A61DB9" w:rsidRPr="00135B46">
              <w:rPr>
                <w:sz w:val="25"/>
                <w:szCs w:val="25"/>
              </w:rPr>
              <w:t>.</w:t>
            </w:r>
          </w:p>
        </w:tc>
      </w:tr>
      <w:tr w:rsidR="00A61DB9" w:rsidRPr="00135B46" w:rsidTr="00344988">
        <w:trPr>
          <w:trHeight w:val="83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F70928">
            <w:pPr>
              <w:pStyle w:val="a4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Подготовка </w:t>
            </w:r>
            <w:r w:rsidR="00F70928" w:rsidRPr="00135B46">
              <w:rPr>
                <w:sz w:val="25"/>
                <w:szCs w:val="25"/>
              </w:rPr>
              <w:t xml:space="preserve"> рабочих программ учебных дисциплин</w:t>
            </w:r>
            <w:proofErr w:type="gramStart"/>
            <w:r w:rsidR="00F70928" w:rsidRPr="00135B46">
              <w:rPr>
                <w:sz w:val="25"/>
                <w:szCs w:val="25"/>
              </w:rPr>
              <w:t>.</w:t>
            </w:r>
            <w:proofErr w:type="gramEnd"/>
            <w:r w:rsidR="00F70928">
              <w:rPr>
                <w:sz w:val="25"/>
                <w:szCs w:val="25"/>
              </w:rPr>
              <w:t xml:space="preserve"> </w:t>
            </w:r>
            <w:proofErr w:type="gramStart"/>
            <w:r w:rsidRPr="00135B46">
              <w:rPr>
                <w:sz w:val="25"/>
                <w:szCs w:val="25"/>
              </w:rPr>
              <w:t>к</w:t>
            </w:r>
            <w:proofErr w:type="gramEnd"/>
            <w:r w:rsidR="00F70928">
              <w:rPr>
                <w:sz w:val="25"/>
                <w:szCs w:val="25"/>
              </w:rPr>
              <w:t>алендарно - тематических планов.</w:t>
            </w:r>
            <w:r w:rsidRPr="00135B46">
              <w:rPr>
                <w:sz w:val="25"/>
                <w:szCs w:val="25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F70928" w:rsidP="00C056CE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начале учебного года</w:t>
            </w:r>
            <w:r w:rsidR="00C056CE">
              <w:rPr>
                <w:sz w:val="25"/>
                <w:szCs w:val="25"/>
              </w:rPr>
              <w:t>.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C056CE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 рабочих</w:t>
            </w:r>
            <w:r w:rsidR="00A61DB9" w:rsidRPr="00135B46">
              <w:rPr>
                <w:sz w:val="25"/>
                <w:szCs w:val="25"/>
              </w:rPr>
              <w:t xml:space="preserve"> программ.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C056CE" w:rsidP="00A61DB9">
            <w:pPr>
              <w:pStyle w:val="a4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начале учебного года.</w:t>
            </w:r>
          </w:p>
        </w:tc>
      </w:tr>
      <w:tr w:rsidR="00A61DB9" w:rsidRPr="00135B46" w:rsidTr="00344988">
        <w:trPr>
          <w:trHeight w:val="5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 Проведение открытых уроков.</w:t>
            </w:r>
          </w:p>
          <w:p w:rsidR="00F52491" w:rsidRPr="00135B46" w:rsidRDefault="00F52491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По графику в течени</w:t>
            </w:r>
            <w:proofErr w:type="gramStart"/>
            <w:r w:rsidRPr="00135B46">
              <w:rPr>
                <w:sz w:val="25"/>
                <w:szCs w:val="25"/>
              </w:rPr>
              <w:t>и</w:t>
            </w:r>
            <w:proofErr w:type="gramEnd"/>
            <w:r w:rsidRPr="00135B46">
              <w:rPr>
                <w:sz w:val="25"/>
                <w:szCs w:val="25"/>
              </w:rPr>
              <w:t xml:space="preserve"> года.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Обмен опытом по методической работе на просмотре.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F70928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По итогам каждой  четверти</w:t>
            </w:r>
          </w:p>
        </w:tc>
      </w:tr>
      <w:tr w:rsidR="00A61DB9" w:rsidRPr="00135B46" w:rsidTr="00344988">
        <w:trPr>
          <w:trHeight w:val="5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Посещение просмотров в других школах.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</w:t>
            </w:r>
            <w:r w:rsidR="00F70928">
              <w:rPr>
                <w:sz w:val="25"/>
                <w:szCs w:val="25"/>
              </w:rPr>
              <w:t xml:space="preserve"> По итогам каждой  </w:t>
            </w:r>
            <w:r w:rsidRPr="00135B46">
              <w:rPr>
                <w:sz w:val="25"/>
                <w:szCs w:val="25"/>
              </w:rPr>
              <w:t>четверти</w:t>
            </w:r>
            <w:r w:rsidR="00C056CE">
              <w:rPr>
                <w:sz w:val="25"/>
                <w:szCs w:val="25"/>
              </w:rPr>
              <w:t xml:space="preserve"> (</w:t>
            </w:r>
            <w:r w:rsidR="00AC7B4E">
              <w:rPr>
                <w:sz w:val="25"/>
                <w:szCs w:val="25"/>
              </w:rPr>
              <w:t>по приглашению)</w:t>
            </w:r>
            <w:r w:rsidRPr="00135B46">
              <w:rPr>
                <w:sz w:val="25"/>
                <w:szCs w:val="25"/>
              </w:rPr>
              <w:t>.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6011F2" w:rsidP="00A61DB9">
            <w:pPr>
              <w:pStyle w:val="a4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Посещение выставок, мастер </w:t>
            </w:r>
            <w:proofErr w:type="gramStart"/>
            <w:r>
              <w:rPr>
                <w:sz w:val="25"/>
                <w:szCs w:val="25"/>
              </w:rPr>
              <w:t>–к</w:t>
            </w:r>
            <w:proofErr w:type="gramEnd"/>
            <w:r>
              <w:rPr>
                <w:sz w:val="25"/>
                <w:szCs w:val="25"/>
              </w:rPr>
              <w:t>лассов в музеях</w:t>
            </w:r>
            <w:r w:rsidR="00A61DB9" w:rsidRPr="00135B46">
              <w:rPr>
                <w:sz w:val="25"/>
                <w:szCs w:val="25"/>
              </w:rPr>
              <w:t xml:space="preserve"> города и городской картинной галереи.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514CD1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 выставки ко дню</w:t>
            </w:r>
            <w:r w:rsidR="00A61DB9" w:rsidRPr="00135B46">
              <w:rPr>
                <w:sz w:val="25"/>
                <w:szCs w:val="25"/>
              </w:rPr>
              <w:t xml:space="preserve"> учителя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5 октября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Оформление выставок по итогам четвертей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</w:t>
            </w:r>
            <w:r w:rsidR="00F70928">
              <w:rPr>
                <w:sz w:val="25"/>
                <w:szCs w:val="25"/>
              </w:rPr>
              <w:t xml:space="preserve"> По итогам каждой  </w:t>
            </w:r>
            <w:r w:rsidRPr="00135B46">
              <w:rPr>
                <w:sz w:val="25"/>
                <w:szCs w:val="25"/>
              </w:rPr>
              <w:t>четверти.</w:t>
            </w:r>
          </w:p>
        </w:tc>
      </w:tr>
      <w:tr w:rsidR="00A61DB9" w:rsidRPr="00135B46" w:rsidTr="00344988">
        <w:trPr>
          <w:trHeight w:val="5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Оформление творческих выставок.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56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Участие в конкурсах и фестивалях</w:t>
            </w:r>
            <w:r w:rsidR="006011F2">
              <w:rPr>
                <w:sz w:val="25"/>
                <w:szCs w:val="25"/>
              </w:rPr>
              <w:t>, организованных в городе, республике, в Российской Федерации</w:t>
            </w:r>
            <w:r w:rsidRPr="00135B46">
              <w:rPr>
                <w:sz w:val="25"/>
                <w:szCs w:val="25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5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6011F2" w:rsidP="00A61DB9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Посещение</w:t>
            </w:r>
            <w:r w:rsidR="00A61DB9" w:rsidRPr="00135B46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выездных </w:t>
            </w:r>
            <w:r w:rsidR="00A61DB9" w:rsidRPr="00135B46">
              <w:rPr>
                <w:sz w:val="25"/>
                <w:szCs w:val="25"/>
              </w:rPr>
              <w:t xml:space="preserve">открытых уроков, мастер </w:t>
            </w:r>
            <w:r>
              <w:rPr>
                <w:sz w:val="25"/>
                <w:szCs w:val="25"/>
              </w:rPr>
              <w:t>–</w:t>
            </w:r>
            <w:r w:rsidR="00A61DB9" w:rsidRPr="00135B46">
              <w:rPr>
                <w:sz w:val="25"/>
                <w:szCs w:val="25"/>
              </w:rPr>
              <w:t xml:space="preserve"> классов</w:t>
            </w:r>
            <w:r>
              <w:rPr>
                <w:sz w:val="25"/>
                <w:szCs w:val="25"/>
              </w:rPr>
              <w:t>, проводимых в других городах республики и за её пределами.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6011F2">
            <w:pPr>
              <w:pStyle w:val="a4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  <w:proofErr w:type="gramStart"/>
            <w:r w:rsidR="006011F2">
              <w:rPr>
                <w:sz w:val="25"/>
                <w:szCs w:val="25"/>
              </w:rPr>
              <w:t>,(</w:t>
            </w:r>
            <w:proofErr w:type="gramEnd"/>
            <w:r w:rsidR="006011F2">
              <w:rPr>
                <w:sz w:val="25"/>
                <w:szCs w:val="25"/>
              </w:rPr>
              <w:t xml:space="preserve"> по приглашению).</w:t>
            </w:r>
          </w:p>
        </w:tc>
      </w:tr>
      <w:tr w:rsidR="00A61DB9" w:rsidRPr="00135B46" w:rsidTr="00344988">
        <w:trPr>
          <w:trHeight w:val="8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1BD3" w:rsidRDefault="00041BD3" w:rsidP="00C056CE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Аттестация педагого</w:t>
            </w:r>
            <w:r w:rsidR="00576A60">
              <w:rPr>
                <w:sz w:val="25"/>
                <w:szCs w:val="25"/>
              </w:rPr>
              <w:t>в</w:t>
            </w:r>
            <w:proofErr w:type="gramStart"/>
            <w:r w:rsidR="00F70928">
              <w:rPr>
                <w:sz w:val="25"/>
                <w:szCs w:val="25"/>
              </w:rPr>
              <w:t xml:space="preserve"> :</w:t>
            </w:r>
            <w:proofErr w:type="gramEnd"/>
          </w:p>
          <w:p w:rsidR="00A61DB9" w:rsidRDefault="00197E3A" w:rsidP="00C056CE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A61DB9" w:rsidRPr="00135B46">
              <w:rPr>
                <w:sz w:val="25"/>
                <w:szCs w:val="25"/>
              </w:rPr>
              <w:t>(подготовка документации).</w:t>
            </w:r>
          </w:p>
          <w:p w:rsidR="00A61DB9" w:rsidRDefault="00576A60" w:rsidP="00951068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</w:t>
            </w:r>
            <w:proofErr w:type="spellStart"/>
            <w:r>
              <w:rPr>
                <w:sz w:val="25"/>
                <w:szCs w:val="25"/>
              </w:rPr>
              <w:t>Бушурова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В.И.,Храмов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С.И.,Заляева</w:t>
            </w:r>
            <w:proofErr w:type="spellEnd"/>
            <w:r>
              <w:rPr>
                <w:sz w:val="25"/>
                <w:szCs w:val="25"/>
              </w:rPr>
              <w:t xml:space="preserve"> Г.Г., </w:t>
            </w:r>
            <w:proofErr w:type="gramStart"/>
            <w:r>
              <w:rPr>
                <w:sz w:val="25"/>
                <w:szCs w:val="25"/>
              </w:rPr>
              <w:t>Натальина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Л.Н.,Шабалова</w:t>
            </w:r>
            <w:proofErr w:type="spellEnd"/>
            <w:r>
              <w:rPr>
                <w:sz w:val="25"/>
                <w:szCs w:val="25"/>
              </w:rPr>
              <w:t xml:space="preserve"> О.П.</w:t>
            </w:r>
          </w:p>
          <w:p w:rsidR="00041BD3" w:rsidRPr="00135B46" w:rsidRDefault="00041BD3" w:rsidP="00A61DB9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576A60" w:rsidP="00A61DB9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Сентябрь 2025</w:t>
            </w:r>
            <w:r w:rsidR="00913766">
              <w:rPr>
                <w:sz w:val="25"/>
                <w:szCs w:val="25"/>
              </w:rPr>
              <w:t xml:space="preserve"> </w:t>
            </w:r>
            <w:r w:rsidR="00F70928">
              <w:rPr>
                <w:sz w:val="25"/>
                <w:szCs w:val="25"/>
              </w:rPr>
              <w:t>г.</w:t>
            </w:r>
          </w:p>
        </w:tc>
      </w:tr>
      <w:tr w:rsidR="00DE477B" w:rsidRPr="00135B46" w:rsidTr="00344988">
        <w:trPr>
          <w:trHeight w:val="8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77B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77B" w:rsidRDefault="00DE477B" w:rsidP="00DE477B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Аттестация педагогов : </w:t>
            </w:r>
            <w:r w:rsidRPr="00135B46">
              <w:rPr>
                <w:sz w:val="25"/>
                <w:szCs w:val="25"/>
              </w:rPr>
              <w:t>(подготовка документации)</w:t>
            </w:r>
            <w:proofErr w:type="gramStart"/>
            <w:r w:rsidRPr="00135B46">
              <w:rPr>
                <w:sz w:val="25"/>
                <w:szCs w:val="25"/>
              </w:rPr>
              <w:t>.</w:t>
            </w:r>
            <w:r w:rsidR="00951068">
              <w:rPr>
                <w:sz w:val="25"/>
                <w:szCs w:val="25"/>
              </w:rPr>
              <w:t>К</w:t>
            </w:r>
            <w:proofErr w:type="gramEnd"/>
            <w:r w:rsidR="00951068">
              <w:rPr>
                <w:sz w:val="25"/>
                <w:szCs w:val="25"/>
              </w:rPr>
              <w:t>ожухова Л.Р.</w:t>
            </w:r>
          </w:p>
          <w:p w:rsidR="00041BD3" w:rsidRDefault="00041BD3" w:rsidP="00496EB1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77B" w:rsidRDefault="00951068" w:rsidP="00A61DB9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Январь 2026</w:t>
            </w:r>
            <w:r w:rsidR="00DE477B">
              <w:rPr>
                <w:sz w:val="25"/>
                <w:szCs w:val="25"/>
              </w:rPr>
              <w:t xml:space="preserve"> года.</w:t>
            </w:r>
          </w:p>
        </w:tc>
      </w:tr>
      <w:tr w:rsidR="00A61DB9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DE477B">
              <w:rPr>
                <w:sz w:val="25"/>
                <w:szCs w:val="25"/>
              </w:rP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 Педагогам пополнять методический фонд детскими      работами по итогам каждой четверти. Оформить </w:t>
            </w:r>
            <w:proofErr w:type="spellStart"/>
            <w:r w:rsidRPr="00135B46">
              <w:rPr>
                <w:sz w:val="25"/>
                <w:szCs w:val="25"/>
              </w:rPr>
              <w:t>портфолио</w:t>
            </w:r>
            <w:proofErr w:type="spellEnd"/>
            <w:r w:rsidRPr="00135B46">
              <w:rPr>
                <w:sz w:val="25"/>
                <w:szCs w:val="25"/>
              </w:rPr>
              <w:t xml:space="preserve"> школы, педагогов. (Каталоги конкурсов, грамоты, дипломы).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Каждую четверть</w:t>
            </w:r>
          </w:p>
        </w:tc>
      </w:tr>
      <w:tr w:rsidR="006011F2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1F2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1F2" w:rsidRPr="00135B46" w:rsidRDefault="006011F2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Для выпускных классов подготовить презентацию на мероприятие: вручение дипломов.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11F2" w:rsidRPr="00135B46" w:rsidRDefault="00925EA4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Май 2025</w:t>
            </w:r>
            <w:r w:rsidR="006011F2">
              <w:rPr>
                <w:sz w:val="25"/>
                <w:szCs w:val="25"/>
              </w:rPr>
              <w:t xml:space="preserve"> год</w:t>
            </w:r>
          </w:p>
        </w:tc>
      </w:tr>
      <w:tr w:rsidR="00A61DB9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 Приобретени</w:t>
            </w:r>
            <w:r w:rsidR="006011F2">
              <w:rPr>
                <w:sz w:val="25"/>
                <w:szCs w:val="25"/>
              </w:rPr>
              <w:t>е новой</w:t>
            </w:r>
            <w:r w:rsidRPr="00135B46">
              <w:rPr>
                <w:sz w:val="25"/>
                <w:szCs w:val="25"/>
              </w:rPr>
              <w:t xml:space="preserve">     методической литературы - для методического фонда школы.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21631D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 Проф. ориентация уч</w:t>
            </w:r>
            <w:r w:rsidR="00A41CED">
              <w:rPr>
                <w:sz w:val="25"/>
                <w:szCs w:val="25"/>
              </w:rPr>
              <w:t xml:space="preserve">ащихся и выпускников школы к </w:t>
            </w:r>
            <w:proofErr w:type="spellStart"/>
            <w:r w:rsidR="00A41CED">
              <w:rPr>
                <w:sz w:val="25"/>
                <w:szCs w:val="25"/>
              </w:rPr>
              <w:t>ВУЗ</w:t>
            </w:r>
            <w:r w:rsidRPr="00135B46">
              <w:rPr>
                <w:sz w:val="25"/>
                <w:szCs w:val="25"/>
              </w:rPr>
              <w:t>овской</w:t>
            </w:r>
            <w:proofErr w:type="spellEnd"/>
            <w:r w:rsidRPr="00135B46">
              <w:rPr>
                <w:sz w:val="25"/>
                <w:szCs w:val="25"/>
              </w:rPr>
              <w:t xml:space="preserve"> прогр</w:t>
            </w:r>
            <w:r w:rsidR="00A41CED">
              <w:rPr>
                <w:sz w:val="25"/>
                <w:szCs w:val="25"/>
              </w:rPr>
              <w:t>амме. Помощь в подготовке к поступлению в учебные заведения</w:t>
            </w:r>
            <w:r w:rsidRPr="00135B46">
              <w:rPr>
                <w:sz w:val="25"/>
                <w:szCs w:val="25"/>
              </w:rPr>
              <w:t>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Оформление выставок городского и Республиканского</w:t>
            </w:r>
            <w:r w:rsidR="006011F2">
              <w:rPr>
                <w:sz w:val="25"/>
                <w:szCs w:val="25"/>
              </w:rPr>
              <w:t>,</w:t>
            </w:r>
            <w:r w:rsidRPr="00135B46">
              <w:rPr>
                <w:sz w:val="25"/>
                <w:szCs w:val="25"/>
              </w:rPr>
              <w:t xml:space="preserve"> </w:t>
            </w:r>
            <w:r w:rsidR="006011F2">
              <w:rPr>
                <w:sz w:val="25"/>
                <w:szCs w:val="25"/>
              </w:rPr>
              <w:t xml:space="preserve">Всероссийского </w:t>
            </w:r>
            <w:r w:rsidRPr="00135B46">
              <w:rPr>
                <w:sz w:val="25"/>
                <w:szCs w:val="25"/>
              </w:rPr>
              <w:t>масштаба.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21631D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F70928" w:rsidRPr="00135B46" w:rsidTr="00496EB1">
        <w:trPr>
          <w:trHeight w:val="55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928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928" w:rsidRPr="00135B46" w:rsidRDefault="00F70928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Принимать участие в </w:t>
            </w:r>
            <w:proofErr w:type="gramStart"/>
            <w:r>
              <w:rPr>
                <w:sz w:val="25"/>
                <w:szCs w:val="25"/>
              </w:rPr>
              <w:t>различный</w:t>
            </w:r>
            <w:proofErr w:type="gramEnd"/>
            <w:r>
              <w:rPr>
                <w:sz w:val="25"/>
                <w:szCs w:val="25"/>
              </w:rPr>
              <w:t xml:space="preserve"> семинарах организуемых образовательным центром</w:t>
            </w:r>
            <w:r w:rsidR="009F6BAB"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</w:rPr>
              <w:t xml:space="preserve"> </w:t>
            </w:r>
            <w:r w:rsidR="009F6BAB">
              <w:rPr>
                <w:sz w:val="25"/>
                <w:szCs w:val="25"/>
              </w:rPr>
              <w:t xml:space="preserve"> конкурсах регионального, республиканского и </w:t>
            </w:r>
            <w:r w:rsidR="009F6BAB">
              <w:rPr>
                <w:sz w:val="25"/>
                <w:szCs w:val="25"/>
              </w:rPr>
              <w:lastRenderedPageBreak/>
              <w:t>всероссийского значения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928" w:rsidRPr="00135B46" w:rsidRDefault="009F6BAB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В течени</w:t>
            </w:r>
            <w:proofErr w:type="gramStart"/>
            <w:r>
              <w:rPr>
                <w:sz w:val="25"/>
                <w:szCs w:val="25"/>
              </w:rPr>
              <w:t>и</w:t>
            </w:r>
            <w:proofErr w:type="gramEnd"/>
            <w:r>
              <w:rPr>
                <w:sz w:val="25"/>
                <w:szCs w:val="25"/>
              </w:rPr>
              <w:t xml:space="preserve"> года</w:t>
            </w:r>
          </w:p>
        </w:tc>
      </w:tr>
      <w:tr w:rsidR="00A61DB9" w:rsidRPr="00135B46" w:rsidTr="00344988">
        <w:trPr>
          <w:trHeight w:val="8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Организовать выставки контрольных и дипломных работ выпускников в ГКГ.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344988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 завершению промежуточной и  итоговой  аттестации</w:t>
            </w:r>
          </w:p>
        </w:tc>
      </w:tr>
      <w:tr w:rsidR="00A61DB9" w:rsidRPr="00135B46" w:rsidTr="00344988">
        <w:trPr>
          <w:trHeight w:val="5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Организовывать  персональные </w:t>
            </w:r>
            <w:r w:rsidR="006011F2">
              <w:rPr>
                <w:sz w:val="25"/>
                <w:szCs w:val="25"/>
              </w:rPr>
              <w:t xml:space="preserve"> </w:t>
            </w:r>
            <w:r w:rsidRPr="00135B46">
              <w:rPr>
                <w:sz w:val="25"/>
                <w:szCs w:val="25"/>
              </w:rPr>
              <w:t xml:space="preserve">выставки </w:t>
            </w:r>
            <w:r w:rsidR="006011F2">
              <w:rPr>
                <w:sz w:val="25"/>
                <w:szCs w:val="25"/>
              </w:rPr>
              <w:t xml:space="preserve">творческих работ </w:t>
            </w:r>
            <w:r w:rsidRPr="00135B46">
              <w:rPr>
                <w:sz w:val="25"/>
                <w:szCs w:val="25"/>
              </w:rPr>
              <w:t xml:space="preserve">педагогов. </w:t>
            </w:r>
          </w:p>
          <w:p w:rsidR="009C6438" w:rsidRPr="00135B46" w:rsidRDefault="009C6438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  <w:tr w:rsidR="00A61DB9" w:rsidRPr="00135B46" w:rsidTr="00344988">
        <w:trPr>
          <w:trHeight w:val="5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41CED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Подать заявку </w:t>
            </w:r>
            <w:r w:rsidR="006011F2">
              <w:rPr>
                <w:sz w:val="25"/>
                <w:szCs w:val="25"/>
              </w:rPr>
              <w:t xml:space="preserve"> для обучения на  курсах</w:t>
            </w:r>
            <w:r w:rsidR="00A61DB9" w:rsidRPr="00135B46">
              <w:rPr>
                <w:sz w:val="25"/>
                <w:szCs w:val="25"/>
              </w:rPr>
              <w:t xml:space="preserve"> повышения квалификации.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041BD3" w:rsidP="00411AF4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в начале </w:t>
            </w:r>
            <w:proofErr w:type="spellStart"/>
            <w:r>
              <w:rPr>
                <w:sz w:val="25"/>
                <w:szCs w:val="25"/>
              </w:rPr>
              <w:t>уч</w:t>
            </w:r>
            <w:proofErr w:type="spellEnd"/>
            <w:r>
              <w:rPr>
                <w:sz w:val="25"/>
                <w:szCs w:val="25"/>
              </w:rPr>
              <w:t>.</w:t>
            </w:r>
            <w:r w:rsidR="00A41CED">
              <w:rPr>
                <w:sz w:val="25"/>
                <w:szCs w:val="25"/>
              </w:rPr>
              <w:t xml:space="preserve"> </w:t>
            </w:r>
            <w:r w:rsidR="00411AF4">
              <w:rPr>
                <w:sz w:val="25"/>
                <w:szCs w:val="25"/>
              </w:rPr>
              <w:t>года</w:t>
            </w:r>
          </w:p>
        </w:tc>
      </w:tr>
      <w:tr w:rsidR="00A61DB9" w:rsidRPr="00135B46" w:rsidTr="00344988">
        <w:trPr>
          <w:trHeight w:val="56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Организовать выставки по пленэру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По окончани</w:t>
            </w:r>
            <w:proofErr w:type="gramStart"/>
            <w:r w:rsidRPr="00135B46">
              <w:rPr>
                <w:sz w:val="25"/>
                <w:szCs w:val="25"/>
              </w:rPr>
              <w:t>е</w:t>
            </w:r>
            <w:proofErr w:type="gramEnd"/>
            <w:r w:rsidRPr="00135B46">
              <w:rPr>
                <w:sz w:val="25"/>
                <w:szCs w:val="25"/>
              </w:rPr>
              <w:t xml:space="preserve"> пленэра</w:t>
            </w:r>
          </w:p>
        </w:tc>
      </w:tr>
      <w:tr w:rsidR="00A61DB9" w:rsidRPr="00135B46" w:rsidTr="00344988">
        <w:trPr>
          <w:trHeight w:val="5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DE477B" w:rsidP="00A61DB9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 xml:space="preserve">  Проведение дня открытых дверей для желающих обучаться.</w:t>
            </w:r>
          </w:p>
          <w:p w:rsidR="00A61DB9" w:rsidRPr="00135B46" w:rsidRDefault="00A61DB9" w:rsidP="00A61DB9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DB9" w:rsidRPr="00135B46" w:rsidRDefault="00A61DB9" w:rsidP="00A61DB9">
            <w:pPr>
              <w:pStyle w:val="a4"/>
              <w:shd w:val="clear" w:color="auto" w:fill="auto"/>
              <w:spacing w:line="274" w:lineRule="exact"/>
              <w:ind w:left="120" w:firstLine="0"/>
              <w:jc w:val="left"/>
              <w:rPr>
                <w:sz w:val="25"/>
                <w:szCs w:val="25"/>
              </w:rPr>
            </w:pPr>
            <w:r w:rsidRPr="00135B46">
              <w:rPr>
                <w:sz w:val="25"/>
                <w:szCs w:val="25"/>
              </w:rPr>
              <w:t>в течение года</w:t>
            </w:r>
          </w:p>
        </w:tc>
      </w:tr>
    </w:tbl>
    <w:p w:rsidR="00A03D36" w:rsidRDefault="00A03D36" w:rsidP="00A03D36">
      <w:pPr>
        <w:tabs>
          <w:tab w:val="left" w:pos="4245"/>
        </w:tabs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</w:p>
    <w:p w:rsidR="00D52842" w:rsidRDefault="00A03D36" w:rsidP="00A03D36">
      <w:pPr>
        <w:tabs>
          <w:tab w:val="left" w:pos="4245"/>
        </w:tabs>
        <w:jc w:val="center"/>
        <w:rPr>
          <w:rFonts w:ascii="Times New Roman" w:hAnsi="Times New Roman" w:cs="Times New Roman"/>
          <w:b/>
          <w:color w:val="auto"/>
          <w:sz w:val="25"/>
          <w:szCs w:val="25"/>
        </w:rPr>
      </w:pPr>
      <w:r w:rsidRPr="00215F41">
        <w:rPr>
          <w:rFonts w:ascii="Times New Roman" w:hAnsi="Times New Roman" w:cs="Times New Roman"/>
          <w:b/>
          <w:color w:val="auto"/>
          <w:sz w:val="25"/>
          <w:szCs w:val="25"/>
        </w:rPr>
        <w:t>Выставочная деятельность</w:t>
      </w:r>
    </w:p>
    <w:p w:rsidR="00A03D36" w:rsidRDefault="00A03D36" w:rsidP="00A03D36">
      <w:pPr>
        <w:tabs>
          <w:tab w:val="left" w:pos="4245"/>
        </w:tabs>
        <w:jc w:val="center"/>
        <w:rPr>
          <w:rFonts w:ascii="Times New Roman" w:hAnsi="Times New Roman" w:cs="Times New Roman"/>
          <w:color w:val="auto"/>
          <w:sz w:val="25"/>
          <w:szCs w:val="25"/>
        </w:rPr>
      </w:pPr>
      <w:r w:rsidRPr="00215F41">
        <w:rPr>
          <w:rFonts w:ascii="Times New Roman" w:hAnsi="Times New Roman" w:cs="Times New Roman"/>
          <w:color w:val="auto"/>
          <w:sz w:val="25"/>
          <w:szCs w:val="25"/>
        </w:rPr>
        <w:t>конкурсы, фестивали.</w:t>
      </w:r>
    </w:p>
    <w:p w:rsidR="009811CD" w:rsidRPr="00215F41" w:rsidRDefault="009811CD" w:rsidP="00A03D36">
      <w:pPr>
        <w:tabs>
          <w:tab w:val="left" w:pos="4245"/>
        </w:tabs>
        <w:jc w:val="center"/>
        <w:rPr>
          <w:rFonts w:ascii="Times New Roman" w:hAnsi="Times New Roman" w:cs="Times New Roman"/>
          <w:color w:val="auto"/>
          <w:sz w:val="25"/>
          <w:szCs w:val="25"/>
        </w:rPr>
      </w:pPr>
    </w:p>
    <w:tbl>
      <w:tblPr>
        <w:tblpPr w:leftFromText="180" w:rightFromText="180" w:vertAnchor="text" w:horzAnchor="margin" w:tblpY="79"/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1"/>
        <w:gridCol w:w="5428"/>
        <w:gridCol w:w="1701"/>
        <w:gridCol w:w="2268"/>
      </w:tblGrid>
      <w:tr w:rsidR="00636776" w:rsidRPr="00215F41" w:rsidTr="00951068">
        <w:trPr>
          <w:trHeight w:val="58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215F41">
              <w:rPr>
                <w:sz w:val="25"/>
                <w:szCs w:val="25"/>
              </w:rPr>
              <w:t>п</w:t>
            </w:r>
            <w:proofErr w:type="spellEnd"/>
            <w:proofErr w:type="gramEnd"/>
            <w:r w:rsidRPr="00215F41">
              <w:rPr>
                <w:sz w:val="25"/>
                <w:szCs w:val="25"/>
              </w:rPr>
              <w:t>/</w:t>
            </w:r>
            <w:proofErr w:type="spellStart"/>
            <w:r w:rsidRPr="00215F41">
              <w:rPr>
                <w:sz w:val="25"/>
                <w:szCs w:val="25"/>
              </w:rPr>
              <w:t>п</w:t>
            </w:r>
            <w:proofErr w:type="spellEnd"/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224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Срок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before="120"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FB2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Ответствен</w:t>
            </w:r>
            <w:r w:rsidR="003F1FB2">
              <w:rPr>
                <w:sz w:val="25"/>
                <w:szCs w:val="25"/>
              </w:rPr>
              <w:t>-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proofErr w:type="spellStart"/>
            <w:r w:rsidRPr="00215F41">
              <w:rPr>
                <w:sz w:val="25"/>
                <w:szCs w:val="25"/>
              </w:rPr>
              <w:t>ный</w:t>
            </w:r>
            <w:proofErr w:type="spellEnd"/>
          </w:p>
        </w:tc>
      </w:tr>
      <w:tr w:rsidR="00636776" w:rsidRPr="00215F41" w:rsidTr="00951068">
        <w:trPr>
          <w:trHeight w:val="84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1.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CED" w:rsidRDefault="00A41CED" w:rsidP="00A41CED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Оформить </w:t>
            </w:r>
            <w:r w:rsidR="00636776" w:rsidRPr="00215F4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персональные </w:t>
            </w:r>
            <w:r w:rsidR="00636776" w:rsidRPr="00215F41">
              <w:rPr>
                <w:sz w:val="25"/>
                <w:szCs w:val="25"/>
              </w:rPr>
              <w:t>выставки педагогов</w:t>
            </w:r>
            <w:r w:rsidR="00D52842">
              <w:rPr>
                <w:sz w:val="25"/>
                <w:szCs w:val="25"/>
              </w:rPr>
              <w:t xml:space="preserve">: </w:t>
            </w:r>
          </w:p>
          <w:p w:rsidR="00636776" w:rsidRPr="00215F41" w:rsidRDefault="00A41CED" w:rsidP="00A41CED">
            <w:pPr>
              <w:pStyle w:val="a4"/>
              <w:shd w:val="clear" w:color="auto" w:fill="auto"/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636776" w:rsidRPr="00215F41">
              <w:rPr>
                <w:sz w:val="25"/>
                <w:szCs w:val="25"/>
              </w:rPr>
              <w:t xml:space="preserve"> в городской картинной галерее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D52842" w:rsidP="00D52842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Педагоги</w:t>
            </w:r>
          </w:p>
        </w:tc>
      </w:tr>
      <w:tr w:rsidR="00636776" w:rsidRPr="00215F41" w:rsidTr="00951068">
        <w:trPr>
          <w:trHeight w:val="268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2.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A41CED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Оформить школьные выставки</w:t>
            </w:r>
          </w:p>
          <w:p w:rsidR="00636776" w:rsidRPr="00215F41" w:rsidRDefault="00636776" w:rsidP="00641710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61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Итоги I четверти</w:t>
            </w:r>
          </w:p>
          <w:p w:rsidR="00636776" w:rsidRPr="00215F41" w:rsidRDefault="00636776" w:rsidP="00641710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58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Итоги II четверти</w:t>
            </w:r>
          </w:p>
          <w:p w:rsidR="00636776" w:rsidRPr="00215F41" w:rsidRDefault="00636776" w:rsidP="00641710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Итоги III четверти</w:t>
            </w:r>
          </w:p>
          <w:p w:rsidR="00636776" w:rsidRPr="00215F41" w:rsidRDefault="00636776" w:rsidP="00641710">
            <w:pPr>
              <w:pStyle w:val="a4"/>
              <w:numPr>
                <w:ilvl w:val="0"/>
                <w:numId w:val="2"/>
              </w:numPr>
              <w:shd w:val="clear" w:color="auto" w:fill="auto"/>
              <w:tabs>
                <w:tab w:val="left" w:pos="358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Итоги IV четверти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6. Пленэр</w:t>
            </w:r>
          </w:p>
          <w:p w:rsidR="00636776" w:rsidRPr="00215F41" w:rsidRDefault="00636776" w:rsidP="00A41CED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7.Отчётная выставка </w:t>
            </w:r>
            <w:r w:rsidR="00A41CED">
              <w:rPr>
                <w:sz w:val="25"/>
                <w:szCs w:val="25"/>
              </w:rPr>
              <w:t>по итоговой аттестации</w:t>
            </w:r>
            <w:r w:rsidR="00514CD1">
              <w:rPr>
                <w:sz w:val="25"/>
                <w:szCs w:val="25"/>
              </w:rPr>
              <w:t xml:space="preserve"> работ выпускников</w:t>
            </w:r>
            <w:proofErr w:type="gramStart"/>
            <w:r w:rsidR="00514CD1">
              <w:rPr>
                <w:sz w:val="25"/>
                <w:szCs w:val="25"/>
              </w:rPr>
              <w:t xml:space="preserve"> </w:t>
            </w:r>
            <w:r w:rsidRPr="00215F41">
              <w:rPr>
                <w:sz w:val="25"/>
                <w:szCs w:val="25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4CD1" w:rsidRDefault="00636776" w:rsidP="00514CD1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514CD1" w:rsidRDefault="00514CD1" w:rsidP="00514CD1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Г</w:t>
            </w:r>
            <w:r w:rsidR="00636776" w:rsidRPr="00215F41">
              <w:rPr>
                <w:sz w:val="25"/>
                <w:szCs w:val="25"/>
              </w:rPr>
              <w:t>ода</w:t>
            </w:r>
          </w:p>
          <w:p w:rsidR="00514CD1" w:rsidRDefault="00514CD1" w:rsidP="00514CD1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636776" w:rsidRPr="00215F41" w:rsidRDefault="00514CD1" w:rsidP="00514CD1">
            <w:pPr>
              <w:pStyle w:val="a4"/>
              <w:shd w:val="clear" w:color="auto" w:fill="auto"/>
              <w:spacing w:line="276" w:lineRule="auto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   </w:t>
            </w:r>
            <w:r w:rsidR="00636776" w:rsidRPr="00215F41">
              <w:rPr>
                <w:sz w:val="25"/>
                <w:szCs w:val="25"/>
              </w:rPr>
              <w:t>Ноябрь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Январь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Апрель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Май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A41CED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педагоги</w:t>
            </w:r>
          </w:p>
        </w:tc>
      </w:tr>
      <w:tr w:rsidR="00636776" w:rsidRPr="00215F41" w:rsidTr="00496EB1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3.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A41CED" w:rsidP="00D52842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Оформление ш</w:t>
            </w:r>
            <w:r w:rsidR="00636776" w:rsidRPr="00215F41">
              <w:rPr>
                <w:sz w:val="25"/>
                <w:szCs w:val="25"/>
              </w:rPr>
              <w:t>кольные и городские выставки работ учащихся:</w:t>
            </w:r>
          </w:p>
          <w:p w:rsidR="00636776" w:rsidRPr="00215F41" w:rsidRDefault="00D52842" w:rsidP="00641710">
            <w:pPr>
              <w:pStyle w:val="a4"/>
              <w:shd w:val="clear" w:color="auto" w:fill="auto"/>
              <w:tabs>
                <w:tab w:val="left" w:pos="847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 День </w:t>
            </w:r>
            <w:r w:rsidR="00636776" w:rsidRPr="00215F41">
              <w:rPr>
                <w:sz w:val="25"/>
                <w:szCs w:val="25"/>
              </w:rPr>
              <w:t>знаний.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1218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2. День пожилых людей. 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1218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3.Осенняя выставка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350"/>
              </w:tabs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  4. День учителя.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361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5. Празднование  дня народного единства.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350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6. День мам.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7. Новогодняя выставка. 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8 .Выставка домашних работ учащихся.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448"/>
              </w:tabs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  9. День защитника Отечества.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1416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10.Весенняя</w:t>
            </w:r>
            <w:r w:rsidRPr="00215F41">
              <w:rPr>
                <w:sz w:val="25"/>
                <w:szCs w:val="25"/>
              </w:rPr>
              <w:tab/>
            </w:r>
            <w:r w:rsidR="00514CD1">
              <w:rPr>
                <w:sz w:val="25"/>
                <w:szCs w:val="25"/>
              </w:rPr>
              <w:t xml:space="preserve">  </w:t>
            </w:r>
            <w:r w:rsidRPr="00215F41">
              <w:rPr>
                <w:sz w:val="25"/>
                <w:szCs w:val="25"/>
              </w:rPr>
              <w:t>выставка.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458"/>
              </w:tabs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 11.Международный Женский день 8 марта.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tabs>
                <w:tab w:val="left" w:pos="466"/>
              </w:tabs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12.Выставки по итогам 1,2,3,4 четвертей.</w:t>
            </w:r>
          </w:p>
          <w:p w:rsidR="00636776" w:rsidRPr="00215F41" w:rsidRDefault="00636776" w:rsidP="00DE477B">
            <w:pPr>
              <w:pStyle w:val="a4"/>
              <w:shd w:val="clear" w:color="auto" w:fill="auto"/>
              <w:tabs>
                <w:tab w:val="left" w:pos="458"/>
              </w:tabs>
              <w:spacing w:line="276" w:lineRule="auto"/>
              <w:ind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lastRenderedPageBreak/>
              <w:t xml:space="preserve">  13.Выставки</w:t>
            </w:r>
            <w:r w:rsidRPr="00215F41">
              <w:rPr>
                <w:sz w:val="25"/>
                <w:szCs w:val="25"/>
              </w:rPr>
              <w:tab/>
              <w:t>в ГКГ.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lastRenderedPageBreak/>
              <w:t>В течение</w:t>
            </w:r>
          </w:p>
          <w:p w:rsidR="00514CD1" w:rsidRDefault="00636776" w:rsidP="00DE477B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года</w:t>
            </w: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Сентябрь</w:t>
            </w:r>
          </w:p>
          <w:p w:rsidR="00514CD1" w:rsidRDefault="00514CD1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Октябрь</w:t>
            </w: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Ноябрь</w:t>
            </w:r>
          </w:p>
          <w:p w:rsidR="00514CD1" w:rsidRDefault="00514CD1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Декабрь</w:t>
            </w: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Январь</w:t>
            </w: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Февраль</w:t>
            </w:r>
          </w:p>
          <w:p w:rsidR="00514CD1" w:rsidRDefault="00514CD1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Март</w:t>
            </w:r>
            <w:proofErr w:type="gramStart"/>
            <w:r w:rsidRPr="00215F41">
              <w:rPr>
                <w:sz w:val="25"/>
                <w:szCs w:val="25"/>
              </w:rPr>
              <w:t xml:space="preserve"> ,</w:t>
            </w:r>
            <w:proofErr w:type="gramEnd"/>
            <w:r w:rsidRPr="00215F41">
              <w:rPr>
                <w:sz w:val="25"/>
                <w:szCs w:val="25"/>
              </w:rPr>
              <w:t>Апрель</w:t>
            </w:r>
          </w:p>
          <w:p w:rsidR="003F1FB2" w:rsidRDefault="00636776" w:rsidP="00514CD1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636776" w:rsidRPr="00215F41" w:rsidRDefault="00636776" w:rsidP="00514CD1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lastRenderedPageBreak/>
              <w:t>Завуч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Педагоги.</w:t>
            </w:r>
          </w:p>
        </w:tc>
      </w:tr>
      <w:tr w:rsidR="00636776" w:rsidRPr="00215F41" w:rsidTr="00951068">
        <w:trPr>
          <w:trHeight w:val="6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lastRenderedPageBreak/>
              <w:t>4.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Персональные выставки творческих работ преподавателей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Педагоги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завуч</w:t>
            </w:r>
          </w:p>
        </w:tc>
      </w:tr>
      <w:tr w:rsidR="00636776" w:rsidRPr="00215F41" w:rsidTr="00951068">
        <w:trPr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5.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Выставки работ учащихся к приезду гостей из творческих школ: России, 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Завуч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Педагоги.</w:t>
            </w:r>
          </w:p>
        </w:tc>
      </w:tr>
      <w:tr w:rsidR="00636776" w:rsidRPr="00215F41" w:rsidTr="00951068">
        <w:trPr>
          <w:trHeight w:val="69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6.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245" w:rsidRPr="00215F41" w:rsidRDefault="00636776" w:rsidP="007E3163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Подготовить работы  и принять участие в конкурсах, фестивалях и выставках.</w:t>
            </w:r>
          </w:p>
          <w:p w:rsidR="00636776" w:rsidRPr="00215F41" w:rsidRDefault="00636776" w:rsidP="00E26245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-  </w:t>
            </w:r>
            <w:r w:rsidR="00215F41">
              <w:rPr>
                <w:sz w:val="25"/>
                <w:szCs w:val="25"/>
              </w:rPr>
              <w:t xml:space="preserve">  </w:t>
            </w:r>
            <w:r w:rsidRPr="00215F41">
              <w:rPr>
                <w:sz w:val="25"/>
                <w:szCs w:val="25"/>
              </w:rPr>
              <w:t>Республиканский открытый конкурс «Зимняя палитра» Казанское художественное училище.</w:t>
            </w:r>
          </w:p>
          <w:p w:rsidR="00636776" w:rsidRPr="00215F41" w:rsidRDefault="00636776" w:rsidP="00E26245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-  </w:t>
            </w:r>
            <w:r w:rsidR="00215F41">
              <w:rPr>
                <w:sz w:val="25"/>
                <w:szCs w:val="25"/>
              </w:rPr>
              <w:t xml:space="preserve">  </w:t>
            </w:r>
            <w:r w:rsidRPr="00215F41">
              <w:rPr>
                <w:sz w:val="25"/>
                <w:szCs w:val="25"/>
              </w:rPr>
              <w:t xml:space="preserve">Республиканский фестиваль ТАТАРСТАН «Вглядываясь в мир»  </w:t>
            </w:r>
            <w:proofErr w:type="gramStart"/>
            <w:r w:rsidRPr="00215F41">
              <w:rPr>
                <w:sz w:val="25"/>
                <w:szCs w:val="25"/>
              </w:rPr>
              <w:t>г</w:t>
            </w:r>
            <w:proofErr w:type="gramEnd"/>
            <w:r w:rsidRPr="00215F41">
              <w:rPr>
                <w:sz w:val="25"/>
                <w:szCs w:val="25"/>
              </w:rPr>
              <w:t>. Казань.</w:t>
            </w:r>
          </w:p>
          <w:p w:rsidR="00636776" w:rsidRPr="00215F41" w:rsidRDefault="00636776" w:rsidP="00E26245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-  </w:t>
            </w:r>
            <w:r w:rsidR="00215F41">
              <w:rPr>
                <w:sz w:val="25"/>
                <w:szCs w:val="25"/>
              </w:rPr>
              <w:t xml:space="preserve">  </w:t>
            </w:r>
            <w:proofErr w:type="spellStart"/>
            <w:r w:rsidRPr="00215F41">
              <w:rPr>
                <w:sz w:val="25"/>
                <w:szCs w:val="25"/>
              </w:rPr>
              <w:t>Внутривузовская</w:t>
            </w:r>
            <w:proofErr w:type="spellEnd"/>
            <w:r w:rsidRPr="00215F41">
              <w:rPr>
                <w:sz w:val="25"/>
                <w:szCs w:val="25"/>
              </w:rPr>
              <w:t xml:space="preserve"> олимпиада по рисунку и </w:t>
            </w:r>
          </w:p>
          <w:p w:rsidR="00636776" w:rsidRDefault="00636776" w:rsidP="00A41CED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композиции в КИИД </w:t>
            </w:r>
            <w:proofErr w:type="spellStart"/>
            <w:r w:rsidRPr="00215F41">
              <w:rPr>
                <w:sz w:val="25"/>
                <w:szCs w:val="25"/>
              </w:rPr>
              <w:t>г</w:t>
            </w:r>
            <w:proofErr w:type="gramStart"/>
            <w:r w:rsidRPr="00215F41">
              <w:rPr>
                <w:sz w:val="25"/>
                <w:szCs w:val="25"/>
              </w:rPr>
              <w:t>.Н</w:t>
            </w:r>
            <w:proofErr w:type="gramEnd"/>
            <w:r w:rsidRPr="00215F41">
              <w:rPr>
                <w:sz w:val="25"/>
                <w:szCs w:val="25"/>
              </w:rPr>
              <w:t>аб.Челны</w:t>
            </w:r>
            <w:proofErr w:type="spellEnd"/>
            <w:r w:rsidRPr="00215F41">
              <w:rPr>
                <w:sz w:val="25"/>
                <w:szCs w:val="25"/>
              </w:rPr>
              <w:t>.</w:t>
            </w:r>
          </w:p>
          <w:p w:rsidR="00844F2A" w:rsidRPr="00215F41" w:rsidRDefault="00844F2A" w:rsidP="00E26245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участвовать в мастер-классе </w:t>
            </w:r>
            <w:proofErr w:type="gramStart"/>
            <w:r>
              <w:rPr>
                <w:sz w:val="25"/>
                <w:szCs w:val="25"/>
              </w:rPr>
              <w:t>организованной</w:t>
            </w:r>
            <w:proofErr w:type="gramEnd"/>
            <w:r>
              <w:rPr>
                <w:sz w:val="25"/>
                <w:szCs w:val="25"/>
              </w:rPr>
              <w:t xml:space="preserve"> фондом «</w:t>
            </w:r>
            <w:proofErr w:type="spellStart"/>
            <w:r>
              <w:rPr>
                <w:sz w:val="25"/>
                <w:szCs w:val="25"/>
              </w:rPr>
              <w:t>Рухият</w:t>
            </w:r>
            <w:proofErr w:type="spellEnd"/>
            <w:r>
              <w:rPr>
                <w:sz w:val="25"/>
                <w:szCs w:val="25"/>
              </w:rPr>
              <w:t>» в ГКГ.</w:t>
            </w:r>
          </w:p>
          <w:p w:rsidR="00636776" w:rsidRPr="00215F41" w:rsidRDefault="00636776" w:rsidP="00E26245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-  </w:t>
            </w:r>
            <w:r w:rsidR="00215F41">
              <w:rPr>
                <w:sz w:val="25"/>
                <w:szCs w:val="25"/>
              </w:rPr>
              <w:t xml:space="preserve">  </w:t>
            </w:r>
            <w:r w:rsidRPr="00215F41">
              <w:rPr>
                <w:sz w:val="25"/>
                <w:szCs w:val="25"/>
              </w:rPr>
              <w:t>Региональный фестиваль фонда духовного Возрождения «</w:t>
            </w:r>
            <w:proofErr w:type="spellStart"/>
            <w:r w:rsidRPr="00215F41">
              <w:rPr>
                <w:sz w:val="25"/>
                <w:szCs w:val="25"/>
              </w:rPr>
              <w:t>Рухият</w:t>
            </w:r>
            <w:proofErr w:type="spellEnd"/>
            <w:r w:rsidRPr="00215F41">
              <w:rPr>
                <w:sz w:val="25"/>
                <w:szCs w:val="25"/>
              </w:rPr>
              <w:t>».</w:t>
            </w:r>
          </w:p>
          <w:p w:rsidR="003F1FB2" w:rsidRDefault="003F1FB2" w:rsidP="00E26245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-  </w:t>
            </w:r>
            <w:r w:rsidRPr="00895C91">
              <w:rPr>
                <w:rFonts w:ascii="Times New Roman" w:hAnsi="Times New Roman" w:cs="Times New Roman"/>
                <w:sz w:val="25"/>
                <w:szCs w:val="25"/>
              </w:rPr>
              <w:t xml:space="preserve">Международный фестиваль детского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Pr="00895C91">
              <w:rPr>
                <w:rFonts w:ascii="Times New Roman" w:hAnsi="Times New Roman" w:cs="Times New Roman"/>
                <w:sz w:val="25"/>
                <w:szCs w:val="25"/>
              </w:rPr>
              <w:t>творчества «В мире искусства»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. Сочи.</w:t>
            </w:r>
          </w:p>
          <w:p w:rsidR="00E91CB4" w:rsidRDefault="00E91CB4" w:rsidP="00E26245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-  Принять участие в осенние каникулы н</w:t>
            </w:r>
            <w:r w:rsidR="00844F2A">
              <w:rPr>
                <w:rFonts w:ascii="Times New Roman" w:hAnsi="Times New Roman" w:cs="Times New Roman"/>
                <w:sz w:val="25"/>
                <w:szCs w:val="25"/>
              </w:rPr>
              <w:t>а «Образовательной программе</w:t>
            </w:r>
            <w:r w:rsidR="000109DE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  <w:r w:rsidR="00844F2A">
              <w:rPr>
                <w:rFonts w:ascii="Times New Roman" w:hAnsi="Times New Roman" w:cs="Times New Roman"/>
                <w:sz w:val="25"/>
                <w:szCs w:val="25"/>
              </w:rPr>
              <w:t xml:space="preserve"> «Пленэр и Музеи  </w:t>
            </w:r>
            <w:proofErr w:type="spellStart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Сан</w:t>
            </w:r>
            <w:proofErr w:type="gramStart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proofErr w:type="spellEnd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gramEnd"/>
            <w:r w:rsidR="00844F2A">
              <w:rPr>
                <w:rFonts w:ascii="Times New Roman" w:hAnsi="Times New Roman" w:cs="Times New Roman"/>
                <w:sz w:val="25"/>
                <w:szCs w:val="25"/>
              </w:rPr>
              <w:t xml:space="preserve"> Петербурга»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:rsidR="00DE477B" w:rsidRPr="00DE477B" w:rsidRDefault="00E91CB4" w:rsidP="00E26245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  <w:lang w:val="tt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-   Принять участие  в конкурсах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организованные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образовательным центром «Лучшее решение».</w:t>
            </w:r>
            <w:r w:rsidR="00E26245">
              <w:rPr>
                <w:rFonts w:ascii="Times New Roman" w:hAnsi="Times New Roman" w:cs="Times New Roman"/>
                <w:sz w:val="25"/>
                <w:szCs w:val="25"/>
                <w:lang w:val="tt-RU"/>
              </w:rPr>
              <w:t xml:space="preserve"> </w:t>
            </w:r>
          </w:p>
          <w:p w:rsidR="00636776" w:rsidRDefault="0064281D" w:rsidP="002070FF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  <w:r w:rsidR="00844F2A">
              <w:rPr>
                <w:rFonts w:ascii="Times New Roman" w:hAnsi="Times New Roman" w:cs="Times New Roman"/>
                <w:sz w:val="25"/>
                <w:szCs w:val="25"/>
              </w:rPr>
              <w:t xml:space="preserve"> Принять участие в летние каникулы на «Образовательной программе» «Пленэр и Музеи  </w:t>
            </w:r>
            <w:proofErr w:type="spellStart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Сан</w:t>
            </w:r>
            <w:proofErr w:type="gramStart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к</w:t>
            </w:r>
            <w:proofErr w:type="spellEnd"/>
            <w:r w:rsidR="00844F2A">
              <w:rPr>
                <w:rFonts w:ascii="Times New Roman" w:hAnsi="Times New Roman" w:cs="Times New Roman"/>
                <w:sz w:val="25"/>
                <w:szCs w:val="25"/>
              </w:rPr>
              <w:t>-</w:t>
            </w:r>
            <w:proofErr w:type="gramEnd"/>
            <w:r w:rsidR="00844F2A">
              <w:rPr>
                <w:rFonts w:ascii="Times New Roman" w:hAnsi="Times New Roman" w:cs="Times New Roman"/>
                <w:sz w:val="25"/>
                <w:szCs w:val="25"/>
              </w:rPr>
              <w:t xml:space="preserve"> Петербурга».</w:t>
            </w:r>
          </w:p>
          <w:p w:rsidR="00041BD3" w:rsidRPr="00DE477B" w:rsidRDefault="00041BD3" w:rsidP="002070FF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конкурс организованный домом-музеем «Шишкина в  г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</w:rPr>
              <w:t>лабуге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215F41" w:rsidRDefault="00041BD3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="003F1FB2">
              <w:rPr>
                <w:sz w:val="25"/>
                <w:szCs w:val="25"/>
              </w:rPr>
              <w:t>ода</w:t>
            </w:r>
          </w:p>
          <w:p w:rsidR="00041BD3" w:rsidRDefault="00041BD3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по мере поступления конкурсов</w:t>
            </w:r>
          </w:p>
          <w:p w:rsidR="00215F41" w:rsidRDefault="00215F41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215F41" w:rsidRDefault="00215F41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215F41" w:rsidRDefault="00215F41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215F41" w:rsidRDefault="00215F41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7E574A" w:rsidRPr="00215F41" w:rsidRDefault="007E574A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Default="00636776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</w:p>
          <w:p w:rsidR="003F1FB2" w:rsidRDefault="00E91CB4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завуч</w:t>
            </w:r>
          </w:p>
          <w:p w:rsidR="003F1FB2" w:rsidRDefault="00E91CB4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</w:t>
            </w:r>
            <w:r w:rsidR="003F1FB2">
              <w:rPr>
                <w:sz w:val="25"/>
                <w:szCs w:val="25"/>
              </w:rPr>
              <w:t>едагоги</w:t>
            </w:r>
          </w:p>
          <w:p w:rsidR="00E91CB4" w:rsidRPr="00215F41" w:rsidRDefault="00E91CB4" w:rsidP="003F1FB2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учащиеся</w:t>
            </w:r>
          </w:p>
        </w:tc>
      </w:tr>
      <w:tr w:rsidR="00636776" w:rsidRPr="00215F41" w:rsidTr="00951068">
        <w:trPr>
          <w:trHeight w:val="70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7.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Выставки к знаменательным датам проходимые, в течени</w:t>
            </w:r>
            <w:proofErr w:type="gramStart"/>
            <w:r w:rsidRPr="00215F41">
              <w:rPr>
                <w:sz w:val="25"/>
                <w:szCs w:val="25"/>
              </w:rPr>
              <w:t>и</w:t>
            </w:r>
            <w:proofErr w:type="gramEnd"/>
            <w:r w:rsidRPr="00215F41">
              <w:rPr>
                <w:sz w:val="25"/>
                <w:szCs w:val="25"/>
              </w:rPr>
              <w:t xml:space="preserve">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течение</w:t>
            </w:r>
          </w:p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6776" w:rsidRPr="00215F41" w:rsidRDefault="00636776" w:rsidP="00641710">
            <w:pPr>
              <w:pStyle w:val="a4"/>
              <w:shd w:val="clear" w:color="auto" w:fill="auto"/>
              <w:spacing w:line="276" w:lineRule="auto"/>
              <w:ind w:left="120" w:firstLine="0"/>
              <w:jc w:val="center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Завуч Педагоги</w:t>
            </w:r>
          </w:p>
        </w:tc>
      </w:tr>
    </w:tbl>
    <w:p w:rsidR="00636776" w:rsidRDefault="00636776" w:rsidP="00ED1C2E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5"/>
          <w:szCs w:val="25"/>
        </w:rPr>
      </w:pPr>
    </w:p>
    <w:p w:rsidR="00496EB1" w:rsidRDefault="00496EB1" w:rsidP="00496EB1">
      <w:pPr>
        <w:pStyle w:val="80"/>
        <w:shd w:val="clear" w:color="auto" w:fill="auto"/>
        <w:tabs>
          <w:tab w:val="left" w:pos="369"/>
        </w:tabs>
        <w:spacing w:after="0"/>
        <w:rPr>
          <w:sz w:val="25"/>
          <w:szCs w:val="25"/>
        </w:rPr>
      </w:pPr>
      <w:r>
        <w:rPr>
          <w:sz w:val="25"/>
          <w:szCs w:val="25"/>
        </w:rPr>
        <w:t>Работа по «Пушкинской карте»</w:t>
      </w:r>
    </w:p>
    <w:p w:rsidR="00EE515C" w:rsidRDefault="00EE515C" w:rsidP="00496EB1">
      <w:pPr>
        <w:pStyle w:val="80"/>
        <w:shd w:val="clear" w:color="auto" w:fill="auto"/>
        <w:tabs>
          <w:tab w:val="left" w:pos="369"/>
        </w:tabs>
        <w:spacing w:after="0"/>
        <w:rPr>
          <w:sz w:val="25"/>
          <w:szCs w:val="25"/>
        </w:rPr>
      </w:pPr>
    </w:p>
    <w:tbl>
      <w:tblPr>
        <w:tblStyle w:val="ae"/>
        <w:tblW w:w="0" w:type="auto"/>
        <w:tblLook w:val="04A0"/>
      </w:tblPr>
      <w:tblGrid>
        <w:gridCol w:w="959"/>
        <w:gridCol w:w="4252"/>
        <w:gridCol w:w="2127"/>
        <w:gridCol w:w="2693"/>
      </w:tblGrid>
      <w:tr w:rsidR="00EE515C" w:rsidTr="00EE515C">
        <w:tc>
          <w:tcPr>
            <w:tcW w:w="959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</w:p>
        </w:tc>
        <w:tc>
          <w:tcPr>
            <w:tcW w:w="4252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мероприятие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 w:line="240" w:lineRule="auto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Время проведения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Ответствен-</w:t>
            </w:r>
          </w:p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 w:line="240" w:lineRule="auto"/>
              <w:rPr>
                <w:sz w:val="25"/>
                <w:szCs w:val="25"/>
              </w:rPr>
            </w:pPr>
            <w:proofErr w:type="spellStart"/>
            <w:r w:rsidRPr="005935EE">
              <w:rPr>
                <w:sz w:val="25"/>
                <w:szCs w:val="25"/>
              </w:rPr>
              <w:t>ный</w:t>
            </w:r>
            <w:proofErr w:type="spellEnd"/>
          </w:p>
        </w:tc>
      </w:tr>
      <w:tr w:rsidR="00EE515C" w:rsidTr="00EE515C">
        <w:tc>
          <w:tcPr>
            <w:tcW w:w="959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1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сентябрь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proofErr w:type="spellStart"/>
            <w:r w:rsidRPr="005935EE">
              <w:rPr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2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Октябрь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3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Ноябрь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4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декабрь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5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январь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lastRenderedPageBreak/>
              <w:t>6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февраль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7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март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8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Апрель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  <w:tr w:rsidR="00EE515C" w:rsidTr="00EE515C">
        <w:tc>
          <w:tcPr>
            <w:tcW w:w="959" w:type="dxa"/>
          </w:tcPr>
          <w:p w:rsidR="00EE515C" w:rsidRPr="005935EE" w:rsidRDefault="004119A5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9</w:t>
            </w:r>
          </w:p>
        </w:tc>
        <w:tc>
          <w:tcPr>
            <w:tcW w:w="4252" w:type="dxa"/>
          </w:tcPr>
          <w:p w:rsidR="00EE515C" w:rsidRPr="005935EE" w:rsidRDefault="00EE515C" w:rsidP="00496EB1">
            <w:pPr>
              <w:pStyle w:val="80"/>
              <w:shd w:val="clear" w:color="auto" w:fill="auto"/>
              <w:tabs>
                <w:tab w:val="left" w:pos="369"/>
              </w:tabs>
              <w:spacing w:after="0"/>
              <w:jc w:val="left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Мастер-класс</w:t>
            </w:r>
          </w:p>
        </w:tc>
        <w:tc>
          <w:tcPr>
            <w:tcW w:w="2127" w:type="dxa"/>
          </w:tcPr>
          <w:p w:rsidR="00EE515C" w:rsidRPr="005935EE" w:rsidRDefault="00EE515C" w:rsidP="00EE515C">
            <w:pPr>
              <w:pStyle w:val="80"/>
              <w:shd w:val="clear" w:color="auto" w:fill="auto"/>
              <w:tabs>
                <w:tab w:val="left" w:pos="369"/>
              </w:tabs>
              <w:spacing w:after="0"/>
              <w:rPr>
                <w:sz w:val="25"/>
                <w:szCs w:val="25"/>
              </w:rPr>
            </w:pPr>
            <w:r w:rsidRPr="005935EE">
              <w:rPr>
                <w:sz w:val="25"/>
                <w:szCs w:val="25"/>
              </w:rPr>
              <w:t>май</w:t>
            </w:r>
          </w:p>
        </w:tc>
        <w:tc>
          <w:tcPr>
            <w:tcW w:w="2693" w:type="dxa"/>
          </w:tcPr>
          <w:p w:rsidR="00EE515C" w:rsidRPr="005935EE" w:rsidRDefault="00EE515C" w:rsidP="00EE515C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>Ступникова</w:t>
            </w:r>
            <w:proofErr w:type="spellEnd"/>
            <w:r w:rsidRPr="005935EE">
              <w:rPr>
                <w:rFonts w:ascii="Times New Roman" w:hAnsi="Times New Roman" w:cs="Times New Roman"/>
                <w:sz w:val="25"/>
                <w:szCs w:val="25"/>
              </w:rPr>
              <w:t xml:space="preserve"> С.М.</w:t>
            </w:r>
          </w:p>
        </w:tc>
      </w:tr>
    </w:tbl>
    <w:p w:rsidR="00496EB1" w:rsidRPr="00215F41" w:rsidRDefault="00496EB1" w:rsidP="00496EB1">
      <w:pPr>
        <w:pStyle w:val="80"/>
        <w:shd w:val="clear" w:color="auto" w:fill="auto"/>
        <w:tabs>
          <w:tab w:val="left" w:pos="369"/>
        </w:tabs>
        <w:spacing w:after="0"/>
        <w:jc w:val="left"/>
        <w:rPr>
          <w:sz w:val="25"/>
          <w:szCs w:val="25"/>
        </w:rPr>
      </w:pPr>
    </w:p>
    <w:p w:rsidR="00215F41" w:rsidRPr="00215F41" w:rsidRDefault="00215F41" w:rsidP="00215F41">
      <w:pPr>
        <w:pStyle w:val="20"/>
        <w:keepNext/>
        <w:keepLines/>
        <w:shd w:val="clear" w:color="auto" w:fill="auto"/>
        <w:spacing w:after="0" w:line="330" w:lineRule="exact"/>
        <w:rPr>
          <w:sz w:val="29"/>
          <w:szCs w:val="29"/>
        </w:rPr>
      </w:pPr>
      <w:r w:rsidRPr="00215F41">
        <w:rPr>
          <w:sz w:val="29"/>
          <w:szCs w:val="29"/>
        </w:rPr>
        <w:t xml:space="preserve">                             </w:t>
      </w:r>
      <w:r w:rsidR="00A03D36">
        <w:rPr>
          <w:sz w:val="29"/>
          <w:szCs w:val="29"/>
        </w:rPr>
        <w:t xml:space="preserve">             </w:t>
      </w:r>
      <w:r w:rsidRPr="00215F41">
        <w:rPr>
          <w:sz w:val="29"/>
          <w:szCs w:val="29"/>
        </w:rPr>
        <w:t xml:space="preserve">  Работа с родителями.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552"/>
        <w:gridCol w:w="3804"/>
      </w:tblGrid>
      <w:tr w:rsidR="00516E23" w:rsidRPr="00215F41" w:rsidTr="00951068">
        <w:trPr>
          <w:trHeight w:val="113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20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Родительские собрания в конце каждой четверти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844F2A" w:rsidP="00ED5AA5">
            <w:pPr>
              <w:pStyle w:val="a4"/>
              <w:framePr w:wrap="notBeside" w:vAnchor="text" w:hAnchor="page" w:x="1359" w:y="335"/>
              <w:numPr>
                <w:ilvl w:val="0"/>
                <w:numId w:val="25"/>
              </w:numPr>
              <w:shd w:val="clear" w:color="auto" w:fill="auto"/>
              <w:spacing w:line="277" w:lineRule="exact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</w:t>
            </w:r>
            <w:r w:rsidR="008F00DF">
              <w:rPr>
                <w:sz w:val="25"/>
                <w:szCs w:val="25"/>
              </w:rPr>
              <w:t>ктября</w:t>
            </w:r>
          </w:p>
          <w:p w:rsidR="00516E23" w:rsidRPr="00215F41" w:rsidRDefault="008F00DF" w:rsidP="00ED5AA5">
            <w:pPr>
              <w:pStyle w:val="a4"/>
              <w:framePr w:wrap="notBeside" w:vAnchor="text" w:hAnchor="page" w:x="1359" w:y="335"/>
              <w:numPr>
                <w:ilvl w:val="0"/>
                <w:numId w:val="26"/>
              </w:numPr>
              <w:shd w:val="clear" w:color="auto" w:fill="auto"/>
              <w:tabs>
                <w:tab w:val="left" w:pos="412"/>
              </w:tabs>
              <w:spacing w:line="277" w:lineRule="exact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 w:rsidR="00516E23" w:rsidRPr="00215F41">
              <w:rPr>
                <w:sz w:val="25"/>
                <w:szCs w:val="25"/>
              </w:rPr>
              <w:t xml:space="preserve">декабря </w:t>
            </w:r>
          </w:p>
          <w:p w:rsidR="00516E23" w:rsidRPr="00215F41" w:rsidRDefault="00ED5AA5" w:rsidP="00ED5AA5">
            <w:pPr>
              <w:pStyle w:val="a4"/>
              <w:framePr w:wrap="notBeside" w:vAnchor="text" w:hAnchor="page" w:x="1359" w:y="335"/>
              <w:shd w:val="clear" w:color="auto" w:fill="auto"/>
              <w:tabs>
                <w:tab w:val="left" w:pos="412"/>
              </w:tabs>
              <w:spacing w:line="277" w:lineRule="exact"/>
              <w:ind w:left="48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28 </w:t>
            </w:r>
            <w:r w:rsidR="00516E23" w:rsidRPr="00215F41">
              <w:rPr>
                <w:sz w:val="25"/>
                <w:szCs w:val="25"/>
              </w:rPr>
              <w:t>марта</w:t>
            </w:r>
          </w:p>
          <w:p w:rsidR="00516E23" w:rsidRPr="00215F41" w:rsidRDefault="00ED5AA5" w:rsidP="008F00DF">
            <w:pPr>
              <w:pStyle w:val="a4"/>
              <w:framePr w:wrap="notBeside" w:vAnchor="text" w:hAnchor="page" w:x="1359" w:y="335"/>
              <w:shd w:val="clear" w:color="auto" w:fill="auto"/>
              <w:tabs>
                <w:tab w:val="left" w:pos="419"/>
              </w:tabs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30 </w:t>
            </w:r>
            <w:r w:rsidR="008F00DF">
              <w:rPr>
                <w:sz w:val="25"/>
                <w:szCs w:val="25"/>
              </w:rPr>
              <w:t xml:space="preserve"> </w:t>
            </w:r>
            <w:r w:rsidR="00516E23" w:rsidRPr="00215F41">
              <w:rPr>
                <w:sz w:val="25"/>
                <w:szCs w:val="25"/>
              </w:rPr>
              <w:t>мая</w:t>
            </w:r>
          </w:p>
        </w:tc>
      </w:tr>
      <w:tr w:rsidR="00516E23" w:rsidRPr="00215F41" w:rsidTr="00951068">
        <w:trPr>
          <w:trHeight w:val="84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20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2.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81" w:lineRule="exact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Родительские собрания во всех классах по итогам года.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A659E5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июнь</w:t>
            </w:r>
          </w:p>
        </w:tc>
      </w:tr>
      <w:tr w:rsidR="00516E23" w:rsidRPr="00215F41" w:rsidTr="00951068">
        <w:trPr>
          <w:trHeight w:val="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20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3.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Родительское собрание выпускных классов. Подготовка выпускного вечера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ма</w:t>
            </w:r>
            <w:r w:rsidR="00A659E5">
              <w:rPr>
                <w:sz w:val="25"/>
                <w:szCs w:val="25"/>
              </w:rPr>
              <w:t>й</w:t>
            </w:r>
          </w:p>
        </w:tc>
      </w:tr>
      <w:tr w:rsidR="00516E23" w:rsidRPr="00215F41" w:rsidTr="00951068">
        <w:trPr>
          <w:trHeight w:val="28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210"/>
              <w:framePr w:wrap="notBeside" w:vAnchor="text" w:hAnchor="page" w:x="1359" w:y="335"/>
              <w:shd w:val="clear" w:color="auto" w:fill="auto"/>
              <w:spacing w:before="0" w:line="240" w:lineRule="auto"/>
              <w:ind w:left="200" w:firstLine="0"/>
            </w:pPr>
            <w:r w:rsidRPr="00215F41">
              <w:t>4.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Беседы с родителями воскресной школы</w:t>
            </w:r>
          </w:p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</w:t>
            </w:r>
            <w:proofErr w:type="gramStart"/>
            <w:r w:rsidRPr="00215F41">
              <w:rPr>
                <w:sz w:val="25"/>
                <w:szCs w:val="25"/>
              </w:rPr>
              <w:t>и</w:t>
            </w:r>
            <w:proofErr w:type="gramEnd"/>
            <w:r w:rsidRPr="00215F41">
              <w:rPr>
                <w:sz w:val="25"/>
                <w:szCs w:val="25"/>
              </w:rPr>
              <w:t xml:space="preserve"> года.</w:t>
            </w:r>
          </w:p>
        </w:tc>
      </w:tr>
      <w:tr w:rsidR="00516E23" w:rsidRPr="00215F41" w:rsidTr="00951068">
        <w:trPr>
          <w:trHeight w:val="814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210"/>
              <w:framePr w:wrap="notBeside" w:vAnchor="text" w:hAnchor="page" w:x="1359" w:y="335"/>
              <w:shd w:val="clear" w:color="auto" w:fill="auto"/>
              <w:spacing w:before="0" w:line="240" w:lineRule="auto"/>
              <w:ind w:left="200" w:firstLine="0"/>
            </w:pPr>
            <w:r w:rsidRPr="00215F41">
              <w:t>5.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Индивидуальная работа с родителями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</w:t>
            </w:r>
            <w:proofErr w:type="gramStart"/>
            <w:r w:rsidRPr="00215F41">
              <w:rPr>
                <w:sz w:val="25"/>
                <w:szCs w:val="25"/>
              </w:rPr>
              <w:t>и</w:t>
            </w:r>
            <w:proofErr w:type="gramEnd"/>
            <w:r w:rsidRPr="00215F41">
              <w:rPr>
                <w:sz w:val="25"/>
                <w:szCs w:val="25"/>
              </w:rPr>
              <w:t xml:space="preserve"> года.</w:t>
            </w:r>
          </w:p>
        </w:tc>
      </w:tr>
      <w:tr w:rsidR="00516E23" w:rsidRPr="00215F41" w:rsidTr="00951068">
        <w:trPr>
          <w:trHeight w:val="57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210"/>
              <w:framePr w:wrap="notBeside" w:vAnchor="text" w:hAnchor="page" w:x="1359" w:y="335"/>
              <w:shd w:val="clear" w:color="auto" w:fill="auto"/>
              <w:spacing w:before="0" w:line="240" w:lineRule="auto"/>
              <w:ind w:left="200" w:firstLine="0"/>
            </w:pPr>
            <w:r w:rsidRPr="00215F41">
              <w:t>6.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Беседы с родителями дневной школы</w:t>
            </w:r>
          </w:p>
        </w:tc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6E23" w:rsidRPr="00215F41" w:rsidRDefault="00516E23" w:rsidP="008F00DF">
            <w:pPr>
              <w:pStyle w:val="a4"/>
              <w:framePr w:wrap="notBeside" w:vAnchor="text" w:hAnchor="page" w:x="1359" w:y="335"/>
              <w:shd w:val="clear" w:color="auto" w:fill="auto"/>
              <w:spacing w:line="240" w:lineRule="auto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В течени</w:t>
            </w:r>
            <w:proofErr w:type="gramStart"/>
            <w:r w:rsidRPr="00215F41">
              <w:rPr>
                <w:sz w:val="25"/>
                <w:szCs w:val="25"/>
              </w:rPr>
              <w:t>и</w:t>
            </w:r>
            <w:proofErr w:type="gramEnd"/>
            <w:r w:rsidRPr="00215F41">
              <w:rPr>
                <w:sz w:val="25"/>
                <w:szCs w:val="25"/>
              </w:rPr>
              <w:t xml:space="preserve"> года.</w:t>
            </w:r>
          </w:p>
        </w:tc>
      </w:tr>
    </w:tbl>
    <w:p w:rsidR="00215F41" w:rsidRPr="00215F41" w:rsidRDefault="00215F41" w:rsidP="00215F41">
      <w:pPr>
        <w:pStyle w:val="20"/>
        <w:keepNext/>
        <w:keepLines/>
        <w:shd w:val="clear" w:color="auto" w:fill="auto"/>
        <w:spacing w:after="0" w:line="330" w:lineRule="exact"/>
        <w:rPr>
          <w:sz w:val="25"/>
          <w:szCs w:val="25"/>
        </w:rPr>
      </w:pPr>
    </w:p>
    <w:p w:rsidR="008F00DF" w:rsidRDefault="00844F2A" w:rsidP="00215F41">
      <w:pPr>
        <w:pStyle w:val="32"/>
        <w:keepNext/>
        <w:keepLines/>
        <w:shd w:val="clear" w:color="auto" w:fill="auto"/>
        <w:spacing w:before="0" w:after="0" w:line="290" w:lineRule="exact"/>
      </w:pPr>
      <w:bookmarkStart w:id="12" w:name="bookmark4"/>
      <w:r>
        <w:t xml:space="preserve">                              </w:t>
      </w:r>
    </w:p>
    <w:p w:rsidR="00215F41" w:rsidRDefault="00215F41" w:rsidP="00215F41">
      <w:pPr>
        <w:pStyle w:val="32"/>
        <w:keepNext/>
        <w:keepLines/>
        <w:shd w:val="clear" w:color="auto" w:fill="auto"/>
        <w:spacing w:before="0" w:after="0" w:line="290" w:lineRule="exact"/>
      </w:pPr>
      <w:r>
        <w:t xml:space="preserve">                                 Укрепление учебной материальной баз</w:t>
      </w:r>
      <w:bookmarkEnd w:id="12"/>
      <w:r>
        <w:t>ы</w:t>
      </w:r>
    </w:p>
    <w:p w:rsidR="00215F41" w:rsidRDefault="00215F41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</w:pPr>
    </w:p>
    <w:p w:rsidR="009811CD" w:rsidRDefault="009811CD" w:rsidP="00215F41">
      <w:pPr>
        <w:rPr>
          <w:color w:val="auto"/>
          <w:sz w:val="2"/>
          <w:szCs w:val="2"/>
        </w:rPr>
        <w:sectPr w:rsidR="009811CD" w:rsidSect="009811CD">
          <w:footerReference w:type="even" r:id="rId9"/>
          <w:footerReference w:type="default" r:id="rId10"/>
          <w:footerReference w:type="first" r:id="rId11"/>
          <w:type w:val="continuous"/>
          <w:pgSz w:w="11905" w:h="16837"/>
          <w:pgMar w:top="426" w:right="336" w:bottom="1843" w:left="1349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"/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1"/>
        <w:gridCol w:w="6359"/>
        <w:gridCol w:w="3138"/>
      </w:tblGrid>
      <w:tr w:rsidR="008F00DF" w:rsidTr="00ED5AA5">
        <w:trPr>
          <w:trHeight w:val="85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Default="008F00DF" w:rsidP="008F00DF">
            <w:pPr>
              <w:pStyle w:val="a4"/>
              <w:shd w:val="clear" w:color="auto" w:fill="auto"/>
              <w:spacing w:line="240" w:lineRule="auto"/>
              <w:ind w:left="200" w:firstLine="0"/>
              <w:jc w:val="left"/>
            </w:pPr>
            <w:r>
              <w:t>1.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firstLine="0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</w:t>
            </w:r>
            <w:r w:rsidRPr="00215F41">
              <w:rPr>
                <w:sz w:val="25"/>
                <w:szCs w:val="25"/>
              </w:rPr>
              <w:t xml:space="preserve">Продолжение работы по проведению </w:t>
            </w:r>
            <w:r>
              <w:rPr>
                <w:sz w:val="25"/>
                <w:szCs w:val="25"/>
              </w:rPr>
              <w:t xml:space="preserve">   </w:t>
            </w:r>
            <w:r w:rsidR="003E4583">
              <w:rPr>
                <w:sz w:val="25"/>
                <w:szCs w:val="25"/>
              </w:rPr>
              <w:t>выборочного</w:t>
            </w:r>
            <w:r w:rsidRPr="00215F41">
              <w:rPr>
                <w:sz w:val="25"/>
                <w:szCs w:val="25"/>
              </w:rPr>
              <w:t xml:space="preserve"> ремонта помещений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right="700" w:firstLine="0"/>
              <w:jc w:val="righ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Дроздов П.Н. администрация</w:t>
            </w:r>
          </w:p>
        </w:tc>
      </w:tr>
      <w:tr w:rsidR="008F00DF" w:rsidTr="00ED5AA5">
        <w:trPr>
          <w:trHeight w:val="56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Default="008F00DF" w:rsidP="008F00DF">
            <w:pPr>
              <w:pStyle w:val="a4"/>
              <w:shd w:val="clear" w:color="auto" w:fill="auto"/>
              <w:spacing w:line="240" w:lineRule="auto"/>
              <w:ind w:left="200" w:firstLine="0"/>
              <w:jc w:val="left"/>
            </w:pPr>
            <w:r>
              <w:t>2.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Default="008F00DF" w:rsidP="008F00DF">
            <w:pPr>
              <w:pStyle w:val="a4"/>
              <w:shd w:val="clear" w:color="auto" w:fill="auto"/>
              <w:spacing w:line="277" w:lineRule="exact"/>
              <w:ind w:firstLine="0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Приобретение школьного инвентаря </w:t>
            </w:r>
          </w:p>
          <w:p w:rsidR="008F00DF" w:rsidRPr="00215F41" w:rsidRDefault="00A41CED" w:rsidP="008F00DF">
            <w:pPr>
              <w:pStyle w:val="a4"/>
              <w:shd w:val="clear" w:color="auto" w:fill="auto"/>
              <w:spacing w:line="277" w:lineRule="exact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</w:t>
            </w:r>
            <w:r w:rsidR="00925EA4">
              <w:rPr>
                <w:sz w:val="25"/>
                <w:szCs w:val="25"/>
              </w:rPr>
              <w:t>Маркерных досок</w:t>
            </w:r>
            <w:r w:rsidR="008F00DF" w:rsidRPr="00215F41">
              <w:rPr>
                <w:sz w:val="25"/>
                <w:szCs w:val="25"/>
              </w:rPr>
              <w:t>)</w:t>
            </w:r>
          </w:p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firstLine="0"/>
              <w:rPr>
                <w:sz w:val="25"/>
                <w:szCs w:val="25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right="700" w:firstLine="0"/>
              <w:jc w:val="righ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Дроздов П.Н. администрация</w:t>
            </w:r>
          </w:p>
        </w:tc>
      </w:tr>
      <w:tr w:rsidR="008F00DF" w:rsidTr="00ED5AA5">
        <w:trPr>
          <w:trHeight w:val="565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Default="008F00DF" w:rsidP="008F00DF">
            <w:pPr>
              <w:pStyle w:val="a4"/>
              <w:shd w:val="clear" w:color="auto" w:fill="auto"/>
              <w:spacing w:line="240" w:lineRule="auto"/>
              <w:ind w:left="200" w:firstLine="0"/>
              <w:jc w:val="left"/>
            </w:pPr>
            <w:r>
              <w:t>4.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40" w:lineRule="auto"/>
              <w:ind w:firstLine="0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 xml:space="preserve"> Ремон</w:t>
            </w:r>
            <w:proofErr w:type="gramStart"/>
            <w:r w:rsidRPr="00215F41">
              <w:rPr>
                <w:sz w:val="25"/>
                <w:szCs w:val="25"/>
              </w:rPr>
              <w:t>т</w:t>
            </w:r>
            <w:r>
              <w:rPr>
                <w:sz w:val="25"/>
                <w:szCs w:val="25"/>
              </w:rPr>
              <w:t>(</w:t>
            </w:r>
            <w:proofErr w:type="gramEnd"/>
            <w:r>
              <w:rPr>
                <w:sz w:val="25"/>
                <w:szCs w:val="25"/>
              </w:rPr>
              <w:t>покраска)</w:t>
            </w:r>
            <w:r w:rsidRPr="00215F41">
              <w:rPr>
                <w:sz w:val="25"/>
                <w:szCs w:val="25"/>
              </w:rPr>
              <w:t xml:space="preserve"> школьного инвентаря.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4" w:lineRule="exact"/>
              <w:ind w:right="700" w:firstLine="0"/>
              <w:jc w:val="righ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Дроздов П.Н. администрация</w:t>
            </w:r>
          </w:p>
        </w:tc>
      </w:tr>
      <w:tr w:rsidR="008F00DF" w:rsidTr="00ED5AA5">
        <w:trPr>
          <w:trHeight w:val="85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Default="008F00DF" w:rsidP="008F00DF">
            <w:pPr>
              <w:pStyle w:val="a4"/>
              <w:shd w:val="clear" w:color="auto" w:fill="auto"/>
              <w:spacing w:line="240" w:lineRule="auto"/>
              <w:ind w:left="200" w:firstLine="0"/>
              <w:jc w:val="left"/>
            </w:pPr>
            <w:r>
              <w:t>5.</w:t>
            </w:r>
          </w:p>
        </w:tc>
        <w:tc>
          <w:tcPr>
            <w:tcW w:w="6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Приобретение новейших сре</w:t>
            </w:r>
            <w:proofErr w:type="gramStart"/>
            <w:r w:rsidRPr="00215F41">
              <w:rPr>
                <w:sz w:val="25"/>
                <w:szCs w:val="25"/>
              </w:rPr>
              <w:t>дств дл</w:t>
            </w:r>
            <w:proofErr w:type="gramEnd"/>
            <w:r w:rsidRPr="00215F41">
              <w:rPr>
                <w:sz w:val="25"/>
                <w:szCs w:val="25"/>
              </w:rPr>
              <w:t>я технического оснащения учебного процесса, а так же материала для работ учащихся.</w:t>
            </w:r>
          </w:p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left="120" w:firstLine="0"/>
              <w:jc w:val="left"/>
              <w:rPr>
                <w:sz w:val="25"/>
                <w:szCs w:val="25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00DF" w:rsidRPr="00215F41" w:rsidRDefault="008F00DF" w:rsidP="008F00DF">
            <w:pPr>
              <w:pStyle w:val="a4"/>
              <w:shd w:val="clear" w:color="auto" w:fill="auto"/>
              <w:spacing w:line="277" w:lineRule="exact"/>
              <w:ind w:right="700" w:firstLine="0"/>
              <w:jc w:val="right"/>
              <w:rPr>
                <w:sz w:val="25"/>
                <w:szCs w:val="25"/>
              </w:rPr>
            </w:pPr>
            <w:r w:rsidRPr="00215F41">
              <w:rPr>
                <w:sz w:val="25"/>
                <w:szCs w:val="25"/>
              </w:rPr>
              <w:t>Дроздов П.Н. администрация</w:t>
            </w:r>
          </w:p>
        </w:tc>
      </w:tr>
      <w:bookmarkEnd w:id="2"/>
    </w:tbl>
    <w:p w:rsidR="00ED1C2E" w:rsidRDefault="00ED1C2E" w:rsidP="00DE477B">
      <w:pPr>
        <w:pStyle w:val="80"/>
        <w:shd w:val="clear" w:color="auto" w:fill="auto"/>
        <w:tabs>
          <w:tab w:val="left" w:pos="369"/>
        </w:tabs>
        <w:spacing w:before="240" w:after="0" w:line="360" w:lineRule="auto"/>
        <w:jc w:val="left"/>
        <w:rPr>
          <w:sz w:val="28"/>
          <w:szCs w:val="28"/>
        </w:rPr>
      </w:pPr>
    </w:p>
    <w:p w:rsidR="009811CD" w:rsidRDefault="009811CD" w:rsidP="00DE477B">
      <w:pPr>
        <w:pStyle w:val="80"/>
        <w:shd w:val="clear" w:color="auto" w:fill="auto"/>
        <w:tabs>
          <w:tab w:val="left" w:pos="369"/>
        </w:tabs>
        <w:spacing w:before="240" w:after="0"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Директор     «ДХШ №1»                                                             П.Н.Дроздов</w:t>
      </w:r>
    </w:p>
    <w:p w:rsidR="00656B6F" w:rsidRPr="00BE20CE" w:rsidRDefault="009811CD" w:rsidP="00DE477B">
      <w:pPr>
        <w:pStyle w:val="80"/>
        <w:shd w:val="clear" w:color="auto" w:fill="auto"/>
        <w:tabs>
          <w:tab w:val="left" w:pos="369"/>
        </w:tabs>
        <w:spacing w:after="0" w:line="360" w:lineRule="auto"/>
        <w:jc w:val="left"/>
        <w:rPr>
          <w:sz w:val="20"/>
          <w:szCs w:val="20"/>
        </w:rPr>
      </w:pPr>
      <w:r>
        <w:rPr>
          <w:sz w:val="28"/>
          <w:szCs w:val="28"/>
        </w:rPr>
        <w:t>Заместитель директора по УВР                                                А.Р.Агафонова</w:t>
      </w:r>
      <w:r w:rsidR="00BE20CE" w:rsidRPr="00BE20CE">
        <w:rPr>
          <w:sz w:val="20"/>
          <w:szCs w:val="20"/>
        </w:rPr>
        <w:t xml:space="preserve">                                                                             </w:t>
      </w:r>
      <w:r w:rsidR="002B7CD7">
        <w:rPr>
          <w:sz w:val="20"/>
          <w:szCs w:val="20"/>
        </w:rPr>
        <w:t xml:space="preserve">                           </w:t>
      </w:r>
      <w:r w:rsidR="00BE20CE" w:rsidRPr="00BE20CE">
        <w:rPr>
          <w:sz w:val="20"/>
          <w:szCs w:val="20"/>
        </w:rPr>
        <w:t xml:space="preserve">                                                        </w:t>
      </w:r>
    </w:p>
    <w:sectPr w:rsidR="00656B6F" w:rsidRPr="00BE20CE" w:rsidSect="009811CD">
      <w:footerReference w:type="even" r:id="rId12"/>
      <w:footerReference w:type="default" r:id="rId13"/>
      <w:type w:val="continuous"/>
      <w:pgSz w:w="11905" w:h="16837"/>
      <w:pgMar w:top="993" w:right="848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9F9" w:rsidRDefault="00CA59F9">
      <w:r>
        <w:separator/>
      </w:r>
    </w:p>
  </w:endnote>
  <w:endnote w:type="continuationSeparator" w:id="0">
    <w:p w:rsidR="00CA59F9" w:rsidRDefault="00CA5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Pr="00BE1158" w:rsidRDefault="00576A60" w:rsidP="00BE115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Default="00576A60">
    <w:pPr>
      <w:rPr>
        <w:color w:val="auto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Default="00576A60">
    <w:pPr>
      <w:rPr>
        <w:color w:val="auto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Default="00576A60">
    <w:pPr>
      <w:rPr>
        <w:color w:val="auto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Default="00576A60">
    <w:pPr>
      <w:rPr>
        <w:color w:val="auto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A60" w:rsidRPr="00802ECA" w:rsidRDefault="00576A60" w:rsidP="00802E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9F9" w:rsidRDefault="00CA59F9">
      <w:r>
        <w:separator/>
      </w:r>
    </w:p>
  </w:footnote>
  <w:footnote w:type="continuationSeparator" w:id="0">
    <w:p w:rsidR="00CA59F9" w:rsidRDefault="00CA59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0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>
    <w:nsid w:val="0000000D"/>
    <w:multiLevelType w:val="multilevel"/>
    <w:tmpl w:val="CA0241D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upperRoman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3"/>
        <w:szCs w:val="33"/>
        <w:u w:val="none"/>
      </w:rPr>
    </w:lvl>
  </w:abstractNum>
  <w:abstractNum w:abstractNumId="13">
    <w:nsid w:val="082F1F0B"/>
    <w:multiLevelType w:val="multilevel"/>
    <w:tmpl w:val="26AAB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>
    <w:nsid w:val="19B4323C"/>
    <w:multiLevelType w:val="hybridMultilevel"/>
    <w:tmpl w:val="E780D934"/>
    <w:lvl w:ilvl="0" w:tplc="3CF8631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7A63B6D"/>
    <w:multiLevelType w:val="hybridMultilevel"/>
    <w:tmpl w:val="5C6ACE46"/>
    <w:lvl w:ilvl="0" w:tplc="B70CF494">
      <w:start w:val="7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2C7427E3"/>
    <w:multiLevelType w:val="hybridMultilevel"/>
    <w:tmpl w:val="06B4731A"/>
    <w:lvl w:ilvl="0" w:tplc="8DBCCD6A">
      <w:start w:val="2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380A189B"/>
    <w:multiLevelType w:val="hybridMultilevel"/>
    <w:tmpl w:val="2E200594"/>
    <w:lvl w:ilvl="0" w:tplc="064CDC7C">
      <w:start w:val="26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3CB9513B"/>
    <w:multiLevelType w:val="hybridMultilevel"/>
    <w:tmpl w:val="1C72BDE6"/>
    <w:lvl w:ilvl="0" w:tplc="3F5AEFA4">
      <w:start w:val="30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0582BC2"/>
    <w:multiLevelType w:val="hybridMultilevel"/>
    <w:tmpl w:val="338E5D36"/>
    <w:lvl w:ilvl="0" w:tplc="952C1C04">
      <w:start w:val="28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42C70FAB"/>
    <w:multiLevelType w:val="multilevel"/>
    <w:tmpl w:val="26AAB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5C7147F"/>
    <w:multiLevelType w:val="hybridMultilevel"/>
    <w:tmpl w:val="36E202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EF2C58"/>
    <w:multiLevelType w:val="multilevel"/>
    <w:tmpl w:val="26AAB8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3">
    <w:nsid w:val="5B5B0A2B"/>
    <w:multiLevelType w:val="hybridMultilevel"/>
    <w:tmpl w:val="99C813DE"/>
    <w:lvl w:ilvl="0" w:tplc="7DD61060">
      <w:start w:val="6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>
    <w:nsid w:val="63A45004"/>
    <w:multiLevelType w:val="hybridMultilevel"/>
    <w:tmpl w:val="95822382"/>
    <w:lvl w:ilvl="0" w:tplc="790C5440">
      <w:start w:val="4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703322E8"/>
    <w:multiLevelType w:val="hybridMultilevel"/>
    <w:tmpl w:val="E780D934"/>
    <w:lvl w:ilvl="0" w:tplc="3CF8631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5"/>
  </w:num>
  <w:num w:numId="15">
    <w:abstractNumId w:val="19"/>
  </w:num>
  <w:num w:numId="16">
    <w:abstractNumId w:val="16"/>
  </w:num>
  <w:num w:numId="17">
    <w:abstractNumId w:val="23"/>
  </w:num>
  <w:num w:numId="18">
    <w:abstractNumId w:val="24"/>
  </w:num>
  <w:num w:numId="19">
    <w:abstractNumId w:val="14"/>
  </w:num>
  <w:num w:numId="20">
    <w:abstractNumId w:val="25"/>
  </w:num>
  <w:num w:numId="21">
    <w:abstractNumId w:val="13"/>
  </w:num>
  <w:num w:numId="22">
    <w:abstractNumId w:val="22"/>
  </w:num>
  <w:num w:numId="23">
    <w:abstractNumId w:val="20"/>
  </w:num>
  <w:num w:numId="24">
    <w:abstractNumId w:val="21"/>
  </w:num>
  <w:num w:numId="25">
    <w:abstractNumId w:val="17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1622"/>
    <w:rsid w:val="000109DE"/>
    <w:rsid w:val="00025D62"/>
    <w:rsid w:val="00041BD3"/>
    <w:rsid w:val="0005699C"/>
    <w:rsid w:val="000C6B4A"/>
    <w:rsid w:val="000F6A2A"/>
    <w:rsid w:val="0010520A"/>
    <w:rsid w:val="00105705"/>
    <w:rsid w:val="001330C6"/>
    <w:rsid w:val="00135B46"/>
    <w:rsid w:val="00190365"/>
    <w:rsid w:val="00197E3A"/>
    <w:rsid w:val="001C21DA"/>
    <w:rsid w:val="001D2EEA"/>
    <w:rsid w:val="001E1DE2"/>
    <w:rsid w:val="001F6B12"/>
    <w:rsid w:val="002070FF"/>
    <w:rsid w:val="00215F41"/>
    <w:rsid w:val="0021631D"/>
    <w:rsid w:val="002316DC"/>
    <w:rsid w:val="00232C3F"/>
    <w:rsid w:val="0023606E"/>
    <w:rsid w:val="002873B5"/>
    <w:rsid w:val="002A501D"/>
    <w:rsid w:val="002B7CD7"/>
    <w:rsid w:val="002D0C0F"/>
    <w:rsid w:val="002D35BF"/>
    <w:rsid w:val="002D63AB"/>
    <w:rsid w:val="002F45BD"/>
    <w:rsid w:val="00314BE1"/>
    <w:rsid w:val="00344988"/>
    <w:rsid w:val="00344B66"/>
    <w:rsid w:val="00345D59"/>
    <w:rsid w:val="00363F6A"/>
    <w:rsid w:val="00365DA4"/>
    <w:rsid w:val="003A2467"/>
    <w:rsid w:val="003D3641"/>
    <w:rsid w:val="003E4583"/>
    <w:rsid w:val="003F1FB2"/>
    <w:rsid w:val="00400F47"/>
    <w:rsid w:val="004119A5"/>
    <w:rsid w:val="00411AF4"/>
    <w:rsid w:val="00453DF7"/>
    <w:rsid w:val="00463D36"/>
    <w:rsid w:val="004779E7"/>
    <w:rsid w:val="00496EB1"/>
    <w:rsid w:val="004A2EF9"/>
    <w:rsid w:val="004D3124"/>
    <w:rsid w:val="0051157E"/>
    <w:rsid w:val="00514CD1"/>
    <w:rsid w:val="00516E23"/>
    <w:rsid w:val="00535A60"/>
    <w:rsid w:val="00547CF6"/>
    <w:rsid w:val="0056330D"/>
    <w:rsid w:val="00564047"/>
    <w:rsid w:val="005665C9"/>
    <w:rsid w:val="005716BB"/>
    <w:rsid w:val="005757E0"/>
    <w:rsid w:val="00576A60"/>
    <w:rsid w:val="005935EE"/>
    <w:rsid w:val="00596210"/>
    <w:rsid w:val="005A5E6A"/>
    <w:rsid w:val="005A7128"/>
    <w:rsid w:val="005D5774"/>
    <w:rsid w:val="005F3123"/>
    <w:rsid w:val="006011F2"/>
    <w:rsid w:val="00604EE0"/>
    <w:rsid w:val="00636776"/>
    <w:rsid w:val="00641710"/>
    <w:rsid w:val="0064281D"/>
    <w:rsid w:val="00656B6F"/>
    <w:rsid w:val="006630A3"/>
    <w:rsid w:val="00681631"/>
    <w:rsid w:val="006932EC"/>
    <w:rsid w:val="0069353C"/>
    <w:rsid w:val="006A3256"/>
    <w:rsid w:val="006B5F5D"/>
    <w:rsid w:val="006C2069"/>
    <w:rsid w:val="006D5552"/>
    <w:rsid w:val="00705BFF"/>
    <w:rsid w:val="00717215"/>
    <w:rsid w:val="0072468B"/>
    <w:rsid w:val="00724CF3"/>
    <w:rsid w:val="00770033"/>
    <w:rsid w:val="00794BB0"/>
    <w:rsid w:val="007C250B"/>
    <w:rsid w:val="007C265B"/>
    <w:rsid w:val="007C2F39"/>
    <w:rsid w:val="007C62F4"/>
    <w:rsid w:val="007E09FE"/>
    <w:rsid w:val="007E3163"/>
    <w:rsid w:val="007E574A"/>
    <w:rsid w:val="00802ECA"/>
    <w:rsid w:val="00827472"/>
    <w:rsid w:val="00840B58"/>
    <w:rsid w:val="00844F2A"/>
    <w:rsid w:val="00864539"/>
    <w:rsid w:val="00865587"/>
    <w:rsid w:val="00874867"/>
    <w:rsid w:val="00874D58"/>
    <w:rsid w:val="00895C91"/>
    <w:rsid w:val="008A4963"/>
    <w:rsid w:val="008A60C9"/>
    <w:rsid w:val="008F00DF"/>
    <w:rsid w:val="00913766"/>
    <w:rsid w:val="00925EA4"/>
    <w:rsid w:val="00951068"/>
    <w:rsid w:val="009572AA"/>
    <w:rsid w:val="009671AC"/>
    <w:rsid w:val="00971716"/>
    <w:rsid w:val="009811CD"/>
    <w:rsid w:val="00983291"/>
    <w:rsid w:val="009A3251"/>
    <w:rsid w:val="009A7F7F"/>
    <w:rsid w:val="009C6438"/>
    <w:rsid w:val="009F1622"/>
    <w:rsid w:val="009F6BAB"/>
    <w:rsid w:val="00A03D36"/>
    <w:rsid w:val="00A23238"/>
    <w:rsid w:val="00A30E02"/>
    <w:rsid w:val="00A41CED"/>
    <w:rsid w:val="00A61DB9"/>
    <w:rsid w:val="00A659E5"/>
    <w:rsid w:val="00A668FD"/>
    <w:rsid w:val="00A90D13"/>
    <w:rsid w:val="00AC7B4E"/>
    <w:rsid w:val="00AE6AA1"/>
    <w:rsid w:val="00AF411F"/>
    <w:rsid w:val="00B06EEF"/>
    <w:rsid w:val="00B71AAB"/>
    <w:rsid w:val="00B74416"/>
    <w:rsid w:val="00B84EA9"/>
    <w:rsid w:val="00BA481D"/>
    <w:rsid w:val="00BC5C56"/>
    <w:rsid w:val="00BC79D8"/>
    <w:rsid w:val="00BE1158"/>
    <w:rsid w:val="00BE20CE"/>
    <w:rsid w:val="00C056CE"/>
    <w:rsid w:val="00C248F3"/>
    <w:rsid w:val="00C40671"/>
    <w:rsid w:val="00C425F2"/>
    <w:rsid w:val="00C51636"/>
    <w:rsid w:val="00C91A9C"/>
    <w:rsid w:val="00C92440"/>
    <w:rsid w:val="00CA3531"/>
    <w:rsid w:val="00CA59F9"/>
    <w:rsid w:val="00CE1628"/>
    <w:rsid w:val="00CE74C3"/>
    <w:rsid w:val="00CF2F0C"/>
    <w:rsid w:val="00D0288A"/>
    <w:rsid w:val="00D23123"/>
    <w:rsid w:val="00D431A2"/>
    <w:rsid w:val="00D45924"/>
    <w:rsid w:val="00D518D1"/>
    <w:rsid w:val="00D52842"/>
    <w:rsid w:val="00D918C8"/>
    <w:rsid w:val="00DE0F80"/>
    <w:rsid w:val="00DE477B"/>
    <w:rsid w:val="00E015D8"/>
    <w:rsid w:val="00E05B12"/>
    <w:rsid w:val="00E10DDF"/>
    <w:rsid w:val="00E2549C"/>
    <w:rsid w:val="00E26245"/>
    <w:rsid w:val="00E26530"/>
    <w:rsid w:val="00E30CBF"/>
    <w:rsid w:val="00E60044"/>
    <w:rsid w:val="00E91CB4"/>
    <w:rsid w:val="00E932D2"/>
    <w:rsid w:val="00E953D2"/>
    <w:rsid w:val="00EB590E"/>
    <w:rsid w:val="00EC364F"/>
    <w:rsid w:val="00ED1C2E"/>
    <w:rsid w:val="00ED5AA5"/>
    <w:rsid w:val="00EE515C"/>
    <w:rsid w:val="00F1043B"/>
    <w:rsid w:val="00F142D7"/>
    <w:rsid w:val="00F52491"/>
    <w:rsid w:val="00F70928"/>
    <w:rsid w:val="00FC00CB"/>
    <w:rsid w:val="00FC30CD"/>
    <w:rsid w:val="00FD5A25"/>
    <w:rsid w:val="00FE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6F"/>
    <w:rPr>
      <w:rFonts w:cs="Arial Unicode MS"/>
      <w:color w:val="000000"/>
    </w:rPr>
  </w:style>
  <w:style w:type="paragraph" w:styleId="1">
    <w:name w:val="heading 1"/>
    <w:next w:val="a"/>
    <w:link w:val="10"/>
    <w:unhideWhenUsed/>
    <w:qFormat/>
    <w:rsid w:val="006932EC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line="259" w:lineRule="auto"/>
      <w:ind w:left="2421" w:hanging="10"/>
      <w:jc w:val="center"/>
      <w:outlineLvl w:val="0"/>
    </w:pPr>
    <w:rPr>
      <w:rFonts w:ascii="Times New Roman" w:eastAsia="Times New Roman" w:hAnsi="Times New Roman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56B6F"/>
    <w:rPr>
      <w:color w:val="000080"/>
      <w:u w:val="single"/>
    </w:rPr>
  </w:style>
  <w:style w:type="character" w:customStyle="1" w:styleId="2">
    <w:name w:val="Заголовок №2_"/>
    <w:basedOn w:val="a0"/>
    <w:link w:val="20"/>
    <w:uiPriority w:val="99"/>
    <w:rsid w:val="00656B6F"/>
    <w:rPr>
      <w:rFonts w:ascii="Times New Roman" w:hAnsi="Times New Roman" w:cs="Times New Roman"/>
      <w:spacing w:val="0"/>
      <w:sz w:val="33"/>
      <w:szCs w:val="33"/>
    </w:rPr>
  </w:style>
  <w:style w:type="character" w:customStyle="1" w:styleId="21">
    <w:name w:val="Основной текст (2)_"/>
    <w:basedOn w:val="a0"/>
    <w:link w:val="210"/>
    <w:uiPriority w:val="99"/>
    <w:rsid w:val="00656B6F"/>
    <w:rPr>
      <w:rFonts w:ascii="Times New Roman" w:hAnsi="Times New Roman" w:cs="Times New Roman"/>
      <w:spacing w:val="0"/>
      <w:sz w:val="25"/>
      <w:szCs w:val="25"/>
    </w:rPr>
  </w:style>
  <w:style w:type="character" w:customStyle="1" w:styleId="3">
    <w:name w:val="Основной текст (3)_"/>
    <w:basedOn w:val="a0"/>
    <w:link w:val="30"/>
    <w:uiPriority w:val="99"/>
    <w:rsid w:val="00656B6F"/>
    <w:rPr>
      <w:rFonts w:ascii="Times New Roman" w:hAnsi="Times New Roman" w:cs="Times New Roman"/>
      <w:b/>
      <w:bCs/>
      <w:spacing w:val="0"/>
      <w:sz w:val="30"/>
      <w:szCs w:val="30"/>
    </w:rPr>
  </w:style>
  <w:style w:type="character" w:customStyle="1" w:styleId="31">
    <w:name w:val="Заголовок №3_"/>
    <w:basedOn w:val="a0"/>
    <w:link w:val="32"/>
    <w:uiPriority w:val="99"/>
    <w:rsid w:val="00656B6F"/>
    <w:rPr>
      <w:rFonts w:ascii="Times New Roman" w:hAnsi="Times New Roman" w:cs="Times New Roman"/>
      <w:spacing w:val="0"/>
      <w:sz w:val="29"/>
      <w:szCs w:val="29"/>
    </w:rPr>
  </w:style>
  <w:style w:type="character" w:customStyle="1" w:styleId="11">
    <w:name w:val="Основной текст Знак1"/>
    <w:basedOn w:val="a0"/>
    <w:link w:val="a4"/>
    <w:uiPriority w:val="99"/>
    <w:rsid w:val="00656B6F"/>
    <w:rPr>
      <w:rFonts w:ascii="Times New Roman" w:hAnsi="Times New Roman" w:cs="Times New Roman"/>
      <w:spacing w:val="0"/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rsid w:val="00656B6F"/>
    <w:rPr>
      <w:rFonts w:ascii="Times New Roman" w:hAnsi="Times New Roman" w:cs="Times New Roman"/>
      <w:i/>
      <w:iCs/>
      <w:spacing w:val="30"/>
      <w:sz w:val="28"/>
      <w:szCs w:val="28"/>
    </w:rPr>
  </w:style>
  <w:style w:type="character" w:customStyle="1" w:styleId="5">
    <w:name w:val="Основной текст (5)_"/>
    <w:basedOn w:val="a0"/>
    <w:link w:val="50"/>
    <w:uiPriority w:val="99"/>
    <w:rsid w:val="00656B6F"/>
    <w:rPr>
      <w:rFonts w:ascii="Times New Roman" w:hAnsi="Times New Roman" w:cs="Times New Roman"/>
      <w:noProof/>
      <w:sz w:val="20"/>
      <w:szCs w:val="20"/>
    </w:rPr>
  </w:style>
  <w:style w:type="character" w:customStyle="1" w:styleId="a5">
    <w:name w:val="Колонтитул_"/>
    <w:basedOn w:val="a0"/>
    <w:link w:val="a6"/>
    <w:uiPriority w:val="99"/>
    <w:rsid w:val="00656B6F"/>
    <w:rPr>
      <w:rFonts w:ascii="Times New Roman" w:hAnsi="Times New Roman" w:cs="Times New Roman"/>
      <w:sz w:val="20"/>
      <w:szCs w:val="20"/>
    </w:rPr>
  </w:style>
  <w:style w:type="character" w:customStyle="1" w:styleId="12pt">
    <w:name w:val="Колонтитул + 12 pt"/>
    <w:aliases w:val="Интервал 0 pt,Масштаб 150%"/>
    <w:basedOn w:val="a5"/>
    <w:uiPriority w:val="99"/>
    <w:rsid w:val="00656B6F"/>
    <w:rPr>
      <w:rFonts w:ascii="Times New Roman" w:hAnsi="Times New Roman" w:cs="Times New Roman"/>
      <w:spacing w:val="10"/>
      <w:w w:val="150"/>
      <w:sz w:val="24"/>
      <w:szCs w:val="24"/>
    </w:rPr>
  </w:style>
  <w:style w:type="character" w:customStyle="1" w:styleId="6">
    <w:name w:val="Основной текст (6)_"/>
    <w:basedOn w:val="a0"/>
    <w:link w:val="60"/>
    <w:uiPriority w:val="99"/>
    <w:rsid w:val="00656B6F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2">
    <w:name w:val="Основной текст (2)"/>
    <w:basedOn w:val="21"/>
    <w:uiPriority w:val="99"/>
    <w:rsid w:val="00656B6F"/>
    <w:rPr>
      <w:rFonts w:ascii="Times New Roman" w:hAnsi="Times New Roman" w:cs="Times New Roman"/>
      <w:spacing w:val="0"/>
      <w:sz w:val="25"/>
      <w:szCs w:val="25"/>
      <w:u w:val="single"/>
    </w:rPr>
  </w:style>
  <w:style w:type="character" w:customStyle="1" w:styleId="21pt">
    <w:name w:val="Основной текст (2) + Интервал 1 pt"/>
    <w:basedOn w:val="21"/>
    <w:uiPriority w:val="99"/>
    <w:rsid w:val="00656B6F"/>
    <w:rPr>
      <w:rFonts w:ascii="Times New Roman" w:hAnsi="Times New Roman" w:cs="Times New Roman"/>
      <w:spacing w:val="30"/>
      <w:sz w:val="25"/>
      <w:szCs w:val="25"/>
    </w:rPr>
  </w:style>
  <w:style w:type="character" w:customStyle="1" w:styleId="41">
    <w:name w:val="Заголовок №4_"/>
    <w:basedOn w:val="a0"/>
    <w:link w:val="410"/>
    <w:uiPriority w:val="99"/>
    <w:rsid w:val="00656B6F"/>
    <w:rPr>
      <w:rFonts w:ascii="Times New Roman" w:hAnsi="Times New Roman" w:cs="Times New Roman"/>
      <w:spacing w:val="0"/>
      <w:sz w:val="25"/>
      <w:szCs w:val="25"/>
    </w:rPr>
  </w:style>
  <w:style w:type="character" w:customStyle="1" w:styleId="42">
    <w:name w:val="Заголовок №4"/>
    <w:basedOn w:val="41"/>
    <w:uiPriority w:val="99"/>
    <w:rsid w:val="00656B6F"/>
    <w:rPr>
      <w:rFonts w:ascii="Times New Roman" w:hAnsi="Times New Roman" w:cs="Times New Roman"/>
      <w:spacing w:val="0"/>
      <w:sz w:val="25"/>
      <w:szCs w:val="25"/>
      <w:u w:val="single"/>
    </w:rPr>
  </w:style>
  <w:style w:type="character" w:customStyle="1" w:styleId="2pt">
    <w:name w:val="Основной текст + Интервал 2 pt"/>
    <w:basedOn w:val="11"/>
    <w:uiPriority w:val="99"/>
    <w:rsid w:val="00656B6F"/>
    <w:rPr>
      <w:rFonts w:ascii="Times New Roman" w:hAnsi="Times New Roman" w:cs="Times New Roman"/>
      <w:spacing w:val="40"/>
      <w:sz w:val="22"/>
      <w:szCs w:val="22"/>
    </w:rPr>
  </w:style>
  <w:style w:type="character" w:customStyle="1" w:styleId="Garamond">
    <w:name w:val="Колонтитул + Garamond"/>
    <w:aliases w:val="21 pt,Полужирный,Курсив"/>
    <w:basedOn w:val="a5"/>
    <w:uiPriority w:val="99"/>
    <w:rsid w:val="00656B6F"/>
    <w:rPr>
      <w:rFonts w:ascii="Garamond" w:hAnsi="Garamond" w:cs="Garamond"/>
      <w:b/>
      <w:bCs/>
      <w:i/>
      <w:iCs/>
      <w:noProof/>
      <w:sz w:val="42"/>
      <w:szCs w:val="42"/>
    </w:rPr>
  </w:style>
  <w:style w:type="character" w:customStyle="1" w:styleId="21pt1">
    <w:name w:val="Основной текст (2) + Интервал 1 pt1"/>
    <w:basedOn w:val="21"/>
    <w:uiPriority w:val="99"/>
    <w:rsid w:val="00656B6F"/>
    <w:rPr>
      <w:rFonts w:ascii="Times New Roman" w:hAnsi="Times New Roman" w:cs="Times New Roman"/>
      <w:spacing w:val="30"/>
      <w:sz w:val="25"/>
      <w:szCs w:val="25"/>
    </w:rPr>
  </w:style>
  <w:style w:type="character" w:customStyle="1" w:styleId="611pt">
    <w:name w:val="Основной текст (6) + 11 pt"/>
    <w:aliases w:val="Не полужирный"/>
    <w:basedOn w:val="6"/>
    <w:uiPriority w:val="99"/>
    <w:rsid w:val="00656B6F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a7">
    <w:name w:val="Подпись к картинке_"/>
    <w:basedOn w:val="a0"/>
    <w:link w:val="a8"/>
    <w:uiPriority w:val="99"/>
    <w:rsid w:val="00656B6F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3">
    <w:name w:val="Подпись к картинке (2)_"/>
    <w:basedOn w:val="a0"/>
    <w:link w:val="24"/>
    <w:uiPriority w:val="99"/>
    <w:rsid w:val="00656B6F"/>
    <w:rPr>
      <w:rFonts w:ascii="Garamond" w:hAnsi="Garamond" w:cs="Garamond"/>
      <w:spacing w:val="-10"/>
      <w:sz w:val="15"/>
      <w:szCs w:val="15"/>
    </w:rPr>
  </w:style>
  <w:style w:type="character" w:customStyle="1" w:styleId="230">
    <w:name w:val="Основной текст (2)3"/>
    <w:basedOn w:val="21"/>
    <w:uiPriority w:val="99"/>
    <w:rsid w:val="00656B6F"/>
    <w:rPr>
      <w:rFonts w:ascii="Times New Roman" w:hAnsi="Times New Roman" w:cs="Times New Roman"/>
      <w:spacing w:val="0"/>
      <w:sz w:val="25"/>
      <w:szCs w:val="25"/>
    </w:rPr>
  </w:style>
  <w:style w:type="character" w:customStyle="1" w:styleId="220">
    <w:name w:val="Основной текст (2)2"/>
    <w:basedOn w:val="21"/>
    <w:uiPriority w:val="99"/>
    <w:rsid w:val="00656B6F"/>
    <w:rPr>
      <w:rFonts w:ascii="Times New Roman" w:hAnsi="Times New Roman" w:cs="Times New Roman"/>
      <w:noProof/>
      <w:spacing w:val="0"/>
      <w:sz w:val="25"/>
      <w:szCs w:val="25"/>
    </w:rPr>
  </w:style>
  <w:style w:type="character" w:customStyle="1" w:styleId="214pt">
    <w:name w:val="Основной текст (2) + 14 pt"/>
    <w:aliases w:val="Курсив2,Интервал 1 pt"/>
    <w:basedOn w:val="21"/>
    <w:uiPriority w:val="99"/>
    <w:rsid w:val="00656B6F"/>
    <w:rPr>
      <w:rFonts w:ascii="Times New Roman" w:hAnsi="Times New Roman" w:cs="Times New Roman"/>
      <w:i/>
      <w:iCs/>
      <w:spacing w:val="30"/>
      <w:sz w:val="28"/>
      <w:szCs w:val="28"/>
    </w:rPr>
  </w:style>
  <w:style w:type="character" w:customStyle="1" w:styleId="7">
    <w:name w:val="Основной текст (7)_"/>
    <w:basedOn w:val="a0"/>
    <w:link w:val="71"/>
    <w:uiPriority w:val="99"/>
    <w:rsid w:val="00656B6F"/>
    <w:rPr>
      <w:rFonts w:ascii="Times New Roman" w:hAnsi="Times New Roman" w:cs="Times New Roman"/>
      <w:spacing w:val="-10"/>
      <w:sz w:val="19"/>
      <w:szCs w:val="19"/>
    </w:rPr>
  </w:style>
  <w:style w:type="character" w:customStyle="1" w:styleId="714pt">
    <w:name w:val="Основной текст (7) + 14 pt"/>
    <w:aliases w:val="Курсив1,Интервал 1 pt1"/>
    <w:basedOn w:val="7"/>
    <w:uiPriority w:val="99"/>
    <w:rsid w:val="00656B6F"/>
    <w:rPr>
      <w:rFonts w:ascii="Times New Roman" w:hAnsi="Times New Roman" w:cs="Times New Roman"/>
      <w:i/>
      <w:iCs/>
      <w:spacing w:val="30"/>
      <w:sz w:val="28"/>
      <w:szCs w:val="28"/>
    </w:rPr>
  </w:style>
  <w:style w:type="character" w:customStyle="1" w:styleId="70">
    <w:name w:val="Основной текст (7)"/>
    <w:basedOn w:val="7"/>
    <w:uiPriority w:val="99"/>
    <w:rsid w:val="00656B6F"/>
    <w:rPr>
      <w:rFonts w:ascii="Times New Roman" w:hAnsi="Times New Roman" w:cs="Times New Roman"/>
      <w:spacing w:val="-10"/>
      <w:sz w:val="19"/>
      <w:szCs w:val="19"/>
    </w:rPr>
  </w:style>
  <w:style w:type="character" w:customStyle="1" w:styleId="2-1pt">
    <w:name w:val="Основной текст (2) + Интервал -1 pt"/>
    <w:basedOn w:val="21"/>
    <w:uiPriority w:val="99"/>
    <w:rsid w:val="00656B6F"/>
    <w:rPr>
      <w:rFonts w:ascii="Times New Roman" w:hAnsi="Times New Roman" w:cs="Times New Roman"/>
      <w:spacing w:val="-20"/>
      <w:sz w:val="25"/>
      <w:szCs w:val="25"/>
    </w:rPr>
  </w:style>
  <w:style w:type="character" w:customStyle="1" w:styleId="12">
    <w:name w:val="Заголовок №1_"/>
    <w:basedOn w:val="a0"/>
    <w:link w:val="13"/>
    <w:uiPriority w:val="99"/>
    <w:rsid w:val="00656B6F"/>
    <w:rPr>
      <w:rFonts w:ascii="Times New Roman" w:hAnsi="Times New Roman" w:cs="Times New Roman"/>
      <w:spacing w:val="0"/>
      <w:sz w:val="38"/>
      <w:szCs w:val="38"/>
    </w:rPr>
  </w:style>
  <w:style w:type="character" w:customStyle="1" w:styleId="8">
    <w:name w:val="Основной текст (8)_"/>
    <w:basedOn w:val="a0"/>
    <w:link w:val="80"/>
    <w:uiPriority w:val="99"/>
    <w:rsid w:val="00656B6F"/>
    <w:rPr>
      <w:rFonts w:ascii="Times New Roman" w:hAnsi="Times New Roman" w:cs="Times New Roman"/>
      <w:spacing w:val="0"/>
      <w:sz w:val="33"/>
      <w:szCs w:val="33"/>
    </w:rPr>
  </w:style>
  <w:style w:type="paragraph" w:customStyle="1" w:styleId="20">
    <w:name w:val="Заголовок №2"/>
    <w:basedOn w:val="a"/>
    <w:link w:val="2"/>
    <w:uiPriority w:val="99"/>
    <w:rsid w:val="00656B6F"/>
    <w:pPr>
      <w:shd w:val="clear" w:color="auto" w:fill="FFFFFF"/>
      <w:spacing w:after="900" w:line="240" w:lineRule="atLeast"/>
      <w:outlineLvl w:val="1"/>
    </w:pPr>
    <w:rPr>
      <w:rFonts w:ascii="Times New Roman" w:hAnsi="Times New Roman" w:cs="Times New Roman"/>
      <w:color w:val="auto"/>
      <w:sz w:val="33"/>
      <w:szCs w:val="33"/>
    </w:rPr>
  </w:style>
  <w:style w:type="paragraph" w:customStyle="1" w:styleId="210">
    <w:name w:val="Основной текст (2)1"/>
    <w:basedOn w:val="a"/>
    <w:link w:val="21"/>
    <w:uiPriority w:val="99"/>
    <w:rsid w:val="00656B6F"/>
    <w:pPr>
      <w:shd w:val="clear" w:color="auto" w:fill="FFFFFF"/>
      <w:spacing w:before="900" w:line="320" w:lineRule="exact"/>
      <w:ind w:hanging="360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30">
    <w:name w:val="Основной текст (3)"/>
    <w:basedOn w:val="a"/>
    <w:link w:val="3"/>
    <w:uiPriority w:val="99"/>
    <w:rsid w:val="00656B6F"/>
    <w:pPr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color w:val="auto"/>
      <w:sz w:val="30"/>
      <w:szCs w:val="30"/>
    </w:rPr>
  </w:style>
  <w:style w:type="paragraph" w:customStyle="1" w:styleId="32">
    <w:name w:val="Заголовок №3"/>
    <w:basedOn w:val="a"/>
    <w:link w:val="31"/>
    <w:uiPriority w:val="99"/>
    <w:rsid w:val="00656B6F"/>
    <w:pPr>
      <w:shd w:val="clear" w:color="auto" w:fill="FFFFFF"/>
      <w:spacing w:before="60" w:after="660" w:line="240" w:lineRule="atLeast"/>
      <w:outlineLvl w:val="2"/>
    </w:pPr>
    <w:rPr>
      <w:rFonts w:ascii="Times New Roman" w:hAnsi="Times New Roman" w:cs="Times New Roman"/>
      <w:color w:val="auto"/>
      <w:sz w:val="29"/>
      <w:szCs w:val="29"/>
    </w:rPr>
  </w:style>
  <w:style w:type="paragraph" w:styleId="a4">
    <w:name w:val="Body Text"/>
    <w:basedOn w:val="a"/>
    <w:link w:val="11"/>
    <w:uiPriority w:val="99"/>
    <w:rsid w:val="00656B6F"/>
    <w:pPr>
      <w:shd w:val="clear" w:color="auto" w:fill="FFFFFF"/>
      <w:spacing w:line="240" w:lineRule="atLeast"/>
      <w:ind w:hanging="34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9">
    <w:name w:val="Основной текст Знак"/>
    <w:basedOn w:val="a0"/>
    <w:uiPriority w:val="99"/>
    <w:semiHidden/>
    <w:rsid w:val="00656B6F"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rsid w:val="00656B6F"/>
    <w:pPr>
      <w:shd w:val="clear" w:color="auto" w:fill="FFFFFF"/>
      <w:spacing w:before="840" w:line="240" w:lineRule="atLeast"/>
    </w:pPr>
    <w:rPr>
      <w:rFonts w:ascii="Times New Roman" w:hAnsi="Times New Roman" w:cs="Times New Roman"/>
      <w:i/>
      <w:iCs/>
      <w:color w:val="auto"/>
      <w:spacing w:val="30"/>
      <w:sz w:val="28"/>
      <w:szCs w:val="28"/>
    </w:rPr>
  </w:style>
  <w:style w:type="paragraph" w:customStyle="1" w:styleId="50">
    <w:name w:val="Основной текст (5)"/>
    <w:basedOn w:val="a"/>
    <w:link w:val="5"/>
    <w:uiPriority w:val="99"/>
    <w:rsid w:val="00656B6F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6">
    <w:name w:val="Колонтитул"/>
    <w:basedOn w:val="a"/>
    <w:link w:val="a5"/>
    <w:uiPriority w:val="99"/>
    <w:rsid w:val="00656B6F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60">
    <w:name w:val="Основной текст (6)"/>
    <w:basedOn w:val="a"/>
    <w:link w:val="6"/>
    <w:uiPriority w:val="99"/>
    <w:rsid w:val="00656B6F"/>
    <w:pPr>
      <w:shd w:val="clear" w:color="auto" w:fill="FFFFFF"/>
      <w:spacing w:before="1218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410">
    <w:name w:val="Заголовок №41"/>
    <w:basedOn w:val="a"/>
    <w:link w:val="41"/>
    <w:uiPriority w:val="99"/>
    <w:rsid w:val="00656B6F"/>
    <w:pPr>
      <w:shd w:val="clear" w:color="auto" w:fill="FFFFFF"/>
      <w:spacing w:before="840" w:after="420" w:line="240" w:lineRule="atLeast"/>
      <w:ind w:hanging="280"/>
      <w:outlineLvl w:val="3"/>
    </w:pPr>
    <w:rPr>
      <w:rFonts w:ascii="Times New Roman" w:hAnsi="Times New Roman" w:cs="Times New Roman"/>
      <w:color w:val="auto"/>
      <w:sz w:val="25"/>
      <w:szCs w:val="25"/>
    </w:rPr>
  </w:style>
  <w:style w:type="paragraph" w:customStyle="1" w:styleId="a8">
    <w:name w:val="Подпись к картинке"/>
    <w:basedOn w:val="a"/>
    <w:link w:val="a7"/>
    <w:uiPriority w:val="99"/>
    <w:rsid w:val="00656B6F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24">
    <w:name w:val="Подпись к картинке (2)"/>
    <w:basedOn w:val="a"/>
    <w:link w:val="23"/>
    <w:uiPriority w:val="99"/>
    <w:rsid w:val="00656B6F"/>
    <w:pPr>
      <w:shd w:val="clear" w:color="auto" w:fill="FFFFFF"/>
      <w:spacing w:line="240" w:lineRule="atLeast"/>
    </w:pPr>
    <w:rPr>
      <w:rFonts w:ascii="Garamond" w:hAnsi="Garamond" w:cs="Garamond"/>
      <w:color w:val="auto"/>
      <w:spacing w:val="-10"/>
      <w:sz w:val="15"/>
      <w:szCs w:val="15"/>
    </w:rPr>
  </w:style>
  <w:style w:type="paragraph" w:customStyle="1" w:styleId="71">
    <w:name w:val="Основной текст (7)1"/>
    <w:basedOn w:val="a"/>
    <w:link w:val="7"/>
    <w:uiPriority w:val="99"/>
    <w:rsid w:val="00656B6F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-10"/>
      <w:sz w:val="19"/>
      <w:szCs w:val="19"/>
    </w:rPr>
  </w:style>
  <w:style w:type="paragraph" w:customStyle="1" w:styleId="13">
    <w:name w:val="Заголовок №1"/>
    <w:basedOn w:val="a"/>
    <w:link w:val="12"/>
    <w:uiPriority w:val="99"/>
    <w:rsid w:val="00656B6F"/>
    <w:pPr>
      <w:shd w:val="clear" w:color="auto" w:fill="FFFFFF"/>
      <w:spacing w:before="2100" w:line="410" w:lineRule="exact"/>
      <w:jc w:val="center"/>
      <w:outlineLvl w:val="0"/>
    </w:pPr>
    <w:rPr>
      <w:rFonts w:ascii="Times New Roman" w:hAnsi="Times New Roman" w:cs="Times New Roman"/>
      <w:color w:val="auto"/>
      <w:sz w:val="38"/>
      <w:szCs w:val="38"/>
    </w:rPr>
  </w:style>
  <w:style w:type="paragraph" w:customStyle="1" w:styleId="80">
    <w:name w:val="Основной текст (8)"/>
    <w:basedOn w:val="a"/>
    <w:link w:val="8"/>
    <w:uiPriority w:val="99"/>
    <w:rsid w:val="00656B6F"/>
    <w:pPr>
      <w:shd w:val="clear" w:color="auto" w:fill="FFFFFF"/>
      <w:spacing w:after="1500" w:line="410" w:lineRule="exact"/>
      <w:jc w:val="center"/>
    </w:pPr>
    <w:rPr>
      <w:rFonts w:ascii="Times New Roman" w:hAnsi="Times New Roman" w:cs="Times New Roman"/>
      <w:color w:val="auto"/>
      <w:sz w:val="33"/>
      <w:szCs w:val="33"/>
    </w:rPr>
  </w:style>
  <w:style w:type="paragraph" w:styleId="aa">
    <w:name w:val="header"/>
    <w:basedOn w:val="a"/>
    <w:link w:val="ab"/>
    <w:uiPriority w:val="99"/>
    <w:semiHidden/>
    <w:unhideWhenUsed/>
    <w:rsid w:val="005716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716BB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unhideWhenUsed/>
    <w:rsid w:val="005716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16BB"/>
    <w:rPr>
      <w:rFonts w:cs="Arial Unicode MS"/>
      <w:color w:val="000000"/>
    </w:rPr>
  </w:style>
  <w:style w:type="table" w:styleId="ae">
    <w:name w:val="Table Grid"/>
    <w:basedOn w:val="a1"/>
    <w:uiPriority w:val="59"/>
    <w:rsid w:val="00BC5C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7E574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E574A"/>
    <w:rPr>
      <w:rFonts w:cs="Arial Unicode MS"/>
      <w:color w:val="000000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E574A"/>
    <w:rPr>
      <w:vertAlign w:val="superscript"/>
    </w:rPr>
  </w:style>
  <w:style w:type="paragraph" w:styleId="af2">
    <w:name w:val="List Paragraph"/>
    <w:basedOn w:val="a"/>
    <w:uiPriority w:val="34"/>
    <w:qFormat/>
    <w:rsid w:val="007E09FE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paragraph" w:customStyle="1" w:styleId="c0c25c4">
    <w:name w:val="c0 c25 c4"/>
    <w:basedOn w:val="a"/>
    <w:uiPriority w:val="99"/>
    <w:rsid w:val="006932EC"/>
    <w:pPr>
      <w:suppressAutoHyphens/>
      <w:spacing w:before="90" w:after="9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0">
    <w:name w:val="Заголовок 1 Знак"/>
    <w:basedOn w:val="a0"/>
    <w:link w:val="1"/>
    <w:rsid w:val="006932EC"/>
    <w:rPr>
      <w:rFonts w:ascii="Times New Roman" w:eastAsia="Times New Roman" w:hAnsi="Times New Roman"/>
      <w:b/>
      <w:color w:val="000000"/>
      <w:sz w:val="32"/>
      <w:szCs w:val="20"/>
      <w:shd w:val="clear" w:color="auto" w:fill="EEECE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626F6-5450-4D7C-90A0-CDE597E47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11</Pages>
  <Words>2646</Words>
  <Characters>15083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78</cp:revision>
  <cp:lastPrinted>2018-02-09T06:16:00Z</cp:lastPrinted>
  <dcterms:created xsi:type="dcterms:W3CDTF">2015-10-22T07:12:00Z</dcterms:created>
  <dcterms:modified xsi:type="dcterms:W3CDTF">2025-08-21T07:56:00Z</dcterms:modified>
</cp:coreProperties>
</file>